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5BA4A" w14:textId="77777777" w:rsidR="005231D1" w:rsidRPr="00D724DB" w:rsidRDefault="005231D1" w:rsidP="0033487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„</w:t>
      </w:r>
      <w:r w:rsidR="00EC59CA" w:rsidRPr="00D724DB">
        <w:rPr>
          <w:rFonts w:ascii="Tahoma" w:hAnsi="Tahoma" w:cs="Tahoma"/>
          <w:b/>
          <w:snapToGrid w:val="0"/>
          <w:sz w:val="22"/>
          <w:szCs w:val="22"/>
        </w:rPr>
        <w:t>Wzór</w:t>
      </w:r>
      <w:r w:rsidRPr="00D724DB">
        <w:rPr>
          <w:rFonts w:ascii="Tahoma" w:hAnsi="Tahoma" w:cs="Tahoma"/>
          <w:snapToGrid w:val="0"/>
          <w:sz w:val="22"/>
          <w:szCs w:val="22"/>
        </w:rPr>
        <w:t>”</w:t>
      </w:r>
    </w:p>
    <w:p w14:paraId="174D1D49" w14:textId="77777777" w:rsidR="006432D1" w:rsidRDefault="006432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</w:p>
    <w:p w14:paraId="53A19EB3" w14:textId="5574952D" w:rsidR="006432D1" w:rsidRPr="006432D1" w:rsidRDefault="006432D1" w:rsidP="006432D1">
      <w:pPr>
        <w:jc w:val="center"/>
        <w:rPr>
          <w:rFonts w:ascii="Tahoma" w:hAnsi="Tahoma" w:cs="Tahoma"/>
          <w:b/>
          <w:bCs/>
          <w:iCs/>
          <w:snapToGrid w:val="0"/>
          <w:sz w:val="22"/>
          <w:szCs w:val="22"/>
        </w:rPr>
      </w:pPr>
      <w:r w:rsidRPr="006432D1">
        <w:rPr>
          <w:rFonts w:ascii="Tahoma" w:hAnsi="Tahoma" w:cs="Tahoma"/>
          <w:b/>
          <w:bCs/>
          <w:iCs/>
          <w:snapToGrid w:val="0"/>
          <w:sz w:val="22"/>
          <w:szCs w:val="22"/>
        </w:rPr>
        <w:t>Umowa Nr ….. TB-</w:t>
      </w:r>
      <w:r w:rsidR="00C87EB0">
        <w:rPr>
          <w:rFonts w:ascii="Tahoma" w:hAnsi="Tahoma" w:cs="Tahoma"/>
          <w:b/>
          <w:bCs/>
          <w:iCs/>
          <w:snapToGrid w:val="0"/>
          <w:sz w:val="22"/>
          <w:szCs w:val="22"/>
        </w:rPr>
        <w:t>I</w:t>
      </w:r>
      <w:r w:rsidRPr="006432D1">
        <w:rPr>
          <w:rFonts w:ascii="Tahoma" w:hAnsi="Tahoma" w:cs="Tahoma"/>
          <w:b/>
          <w:bCs/>
          <w:iCs/>
          <w:snapToGrid w:val="0"/>
          <w:sz w:val="22"/>
          <w:szCs w:val="22"/>
        </w:rPr>
        <w:t>. …. .202</w:t>
      </w:r>
      <w:r w:rsidR="002F52B7">
        <w:rPr>
          <w:rFonts w:ascii="Tahoma" w:hAnsi="Tahoma" w:cs="Tahoma"/>
          <w:b/>
          <w:bCs/>
          <w:iCs/>
          <w:snapToGrid w:val="0"/>
          <w:sz w:val="22"/>
          <w:szCs w:val="22"/>
        </w:rPr>
        <w:t>1</w:t>
      </w:r>
    </w:p>
    <w:p w14:paraId="7A5221ED" w14:textId="77777777" w:rsidR="006432D1" w:rsidRPr="006432D1" w:rsidRDefault="006432D1" w:rsidP="006432D1">
      <w:pPr>
        <w:jc w:val="both"/>
        <w:rPr>
          <w:rFonts w:ascii="Tahoma" w:hAnsi="Tahoma" w:cs="Tahoma"/>
          <w:b/>
          <w:bCs/>
          <w:iCs/>
          <w:snapToGrid w:val="0"/>
          <w:sz w:val="22"/>
          <w:szCs w:val="22"/>
        </w:rPr>
      </w:pPr>
    </w:p>
    <w:p w14:paraId="3BEC7D54" w14:textId="3BE8789A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6432D1">
        <w:rPr>
          <w:rFonts w:ascii="Tahoma" w:hAnsi="Tahoma" w:cs="Tahoma"/>
          <w:snapToGrid w:val="0"/>
          <w:sz w:val="22"/>
          <w:szCs w:val="22"/>
        </w:rPr>
        <w:t>Zawarta w dniu ........................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 xml:space="preserve">  </w:t>
      </w:r>
      <w:r w:rsidRPr="006432D1">
        <w:rPr>
          <w:rFonts w:ascii="Tahoma" w:hAnsi="Tahoma" w:cs="Tahoma"/>
          <w:bCs/>
          <w:snapToGrid w:val="0"/>
          <w:sz w:val="22"/>
          <w:szCs w:val="22"/>
        </w:rPr>
        <w:t>roku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 w Reszlu pomiędzy 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 xml:space="preserve">Gminą Reszel 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z siedzibą 11-440 Reszel, </w:t>
      </w:r>
      <w:r w:rsidRPr="006432D1">
        <w:rPr>
          <w:rFonts w:ascii="Tahoma" w:hAnsi="Tahoma" w:cs="Tahoma"/>
          <w:snapToGrid w:val="0"/>
          <w:sz w:val="22"/>
          <w:szCs w:val="22"/>
        </w:rPr>
        <w:br/>
        <w:t>ul. Rynek nr 24 zwaną w dalszej części umowy „Zamawiającym”, NIP: 7422243326, REGON: 510743611 reprezentowaną przez:</w:t>
      </w:r>
    </w:p>
    <w:p w14:paraId="7A90DFA5" w14:textId="77777777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</w:p>
    <w:p w14:paraId="22E0BEDF" w14:textId="77777777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6432D1">
        <w:rPr>
          <w:rFonts w:ascii="Tahoma" w:hAnsi="Tahoma" w:cs="Tahoma"/>
          <w:b/>
          <w:snapToGrid w:val="0"/>
          <w:sz w:val="22"/>
          <w:szCs w:val="22"/>
        </w:rPr>
        <w:t>Marka Janiszewskiego – Burmistrza Reszla</w:t>
      </w:r>
    </w:p>
    <w:p w14:paraId="2307234A" w14:textId="77777777" w:rsidR="006432D1" w:rsidRPr="006432D1" w:rsidRDefault="006432D1" w:rsidP="006432D1">
      <w:pPr>
        <w:jc w:val="both"/>
        <w:rPr>
          <w:rFonts w:ascii="Tahoma" w:hAnsi="Tahoma" w:cs="Tahoma"/>
          <w:b/>
          <w:snapToGrid w:val="0"/>
          <w:sz w:val="22"/>
          <w:szCs w:val="22"/>
        </w:rPr>
      </w:pPr>
      <w:r w:rsidRPr="006432D1">
        <w:rPr>
          <w:rFonts w:ascii="Tahoma" w:hAnsi="Tahoma" w:cs="Tahoma"/>
          <w:snapToGrid w:val="0"/>
          <w:sz w:val="22"/>
          <w:szCs w:val="22"/>
        </w:rPr>
        <w:t>przy kontrasygnacie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 xml:space="preserve"> Julity Paprockiej – Skarbnika Gminy</w:t>
      </w:r>
    </w:p>
    <w:p w14:paraId="63E1A326" w14:textId="77777777" w:rsidR="006432D1" w:rsidRPr="006432D1" w:rsidRDefault="006432D1" w:rsidP="006432D1">
      <w:pPr>
        <w:jc w:val="both"/>
        <w:rPr>
          <w:rFonts w:ascii="Tahoma" w:hAnsi="Tahoma" w:cs="Tahoma"/>
          <w:b/>
          <w:snapToGrid w:val="0"/>
          <w:sz w:val="22"/>
          <w:szCs w:val="22"/>
        </w:rPr>
      </w:pPr>
      <w:r w:rsidRPr="006432D1">
        <w:rPr>
          <w:rFonts w:ascii="Tahoma" w:hAnsi="Tahoma" w:cs="Tahoma"/>
          <w:b/>
          <w:snapToGrid w:val="0"/>
          <w:sz w:val="22"/>
          <w:szCs w:val="22"/>
        </w:rPr>
        <w:t>a</w:t>
      </w:r>
    </w:p>
    <w:p w14:paraId="623CDDC4" w14:textId="77777777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</w:p>
    <w:p w14:paraId="541496CC" w14:textId="22D9EBC2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6432D1">
        <w:rPr>
          <w:rFonts w:ascii="Tahoma" w:hAnsi="Tahoma" w:cs="Tahoma"/>
          <w:b/>
          <w:snapToGrid w:val="0"/>
          <w:sz w:val="22"/>
          <w:szCs w:val="22"/>
        </w:rPr>
        <w:t xml:space="preserve">........................................................................... </w:t>
      </w:r>
      <w:r w:rsidRPr="006432D1">
        <w:rPr>
          <w:rFonts w:ascii="Tahoma" w:hAnsi="Tahoma" w:cs="Tahoma"/>
          <w:bCs/>
          <w:snapToGrid w:val="0"/>
          <w:sz w:val="22"/>
          <w:szCs w:val="22"/>
        </w:rPr>
        <w:t>z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wanym dalej w treści umowy 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>„Wykonawcą”,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 NIP: 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>...................,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 REGON: 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>.......................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działającym na postawie ………………………….. </w:t>
      </w:r>
      <w:r>
        <w:rPr>
          <w:rFonts w:ascii="Tahoma" w:hAnsi="Tahoma" w:cs="Tahoma"/>
          <w:snapToGrid w:val="0"/>
          <w:sz w:val="22"/>
          <w:szCs w:val="22"/>
        </w:rPr>
        <w:br/>
      </w:r>
      <w:r w:rsidRPr="006432D1">
        <w:rPr>
          <w:rFonts w:ascii="Tahoma" w:hAnsi="Tahoma" w:cs="Tahoma"/>
          <w:snapToGrid w:val="0"/>
          <w:sz w:val="22"/>
          <w:szCs w:val="22"/>
        </w:rPr>
        <w:t>i zgłoszeniu wykonywanych usług w …………………………………….., reprezentowanym przez:</w:t>
      </w:r>
    </w:p>
    <w:p w14:paraId="34E9EDD8" w14:textId="77777777" w:rsidR="006432D1" w:rsidRPr="006432D1" w:rsidRDefault="006432D1" w:rsidP="006432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6432D1">
        <w:rPr>
          <w:rFonts w:ascii="Tahoma" w:hAnsi="Tahoma" w:cs="Tahoma"/>
          <w:b/>
          <w:snapToGrid w:val="0"/>
          <w:sz w:val="22"/>
          <w:szCs w:val="22"/>
        </w:rPr>
        <w:t>1.</w:t>
      </w:r>
      <w:r w:rsidRPr="006432D1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6432D1">
        <w:rPr>
          <w:rFonts w:ascii="Tahoma" w:hAnsi="Tahoma" w:cs="Tahoma"/>
          <w:b/>
          <w:snapToGrid w:val="0"/>
          <w:sz w:val="22"/>
          <w:szCs w:val="22"/>
        </w:rPr>
        <w:t>....................................................</w:t>
      </w:r>
    </w:p>
    <w:p w14:paraId="5ECD9FF4" w14:textId="77777777" w:rsidR="006432D1" w:rsidRDefault="006432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</w:p>
    <w:p w14:paraId="7E433DB7" w14:textId="249E1F07" w:rsidR="005231D1" w:rsidRPr="00D724DB" w:rsidRDefault="003F3F2F" w:rsidP="003F3F2F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3F3F2F">
        <w:rPr>
          <w:rFonts w:ascii="Tahoma" w:hAnsi="Tahoma" w:cs="Tahoma"/>
          <w:snapToGrid w:val="0"/>
          <w:sz w:val="22"/>
          <w:szCs w:val="22"/>
        </w:rPr>
        <w:t>Stosownie do dokonanego przez Zamawiającego wyboru oferty złożonej przez Wykonawcę w postępowaniu</w:t>
      </w:r>
      <w:r>
        <w:rPr>
          <w:rFonts w:ascii="Tahoma" w:hAnsi="Tahoma" w:cs="Tahoma"/>
          <w:snapToGrid w:val="0"/>
          <w:sz w:val="22"/>
          <w:szCs w:val="22"/>
        </w:rPr>
        <w:t>, dla którego ustawy Prawo zamówień publicznych nie stosuje się, została zawarta umowa o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następującej</w:t>
      </w:r>
      <w:r>
        <w:rPr>
          <w:rFonts w:ascii="Tahoma" w:hAnsi="Tahoma" w:cs="Tahoma"/>
          <w:snapToGrid w:val="0"/>
          <w:sz w:val="22"/>
          <w:szCs w:val="22"/>
        </w:rPr>
        <w:t xml:space="preserve"> treści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:</w:t>
      </w:r>
    </w:p>
    <w:p w14:paraId="74A383FF" w14:textId="77777777" w:rsidR="00BE3904" w:rsidRPr="00D724DB" w:rsidRDefault="00BE3904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400BCAD8" w14:textId="77777777" w:rsidR="005231D1" w:rsidRDefault="005231D1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1</w:t>
      </w:r>
    </w:p>
    <w:p w14:paraId="1F718807" w14:textId="77777777" w:rsidR="005F4D3F" w:rsidRPr="00D724DB" w:rsidRDefault="005F4D3F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617C39ED" w14:textId="6E8F82DC" w:rsidR="005231D1" w:rsidRPr="00D724DB" w:rsidRDefault="005231D1" w:rsidP="00F865C4">
      <w:pPr>
        <w:numPr>
          <w:ilvl w:val="0"/>
          <w:numId w:val="3"/>
        </w:numPr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zleca, a WYKONAWCA przyjmuje do wykonania pełnienie funkcji inspektora</w:t>
      </w:r>
      <w:r w:rsidR="00BE3904" w:rsidRPr="00D724DB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nadzoru inwestorskiego </w:t>
      </w:r>
      <w:r w:rsidR="00EC23A7" w:rsidRPr="00D724DB">
        <w:rPr>
          <w:rFonts w:ascii="Tahoma" w:hAnsi="Tahoma" w:cs="Tahoma"/>
          <w:sz w:val="22"/>
          <w:szCs w:val="22"/>
        </w:rPr>
        <w:t xml:space="preserve">nad realizacją robót </w:t>
      </w:r>
      <w:r w:rsidR="00770D03" w:rsidRPr="00D724DB">
        <w:rPr>
          <w:rFonts w:ascii="Tahoma" w:hAnsi="Tahoma" w:cs="Tahoma"/>
          <w:sz w:val="22"/>
          <w:szCs w:val="22"/>
        </w:rPr>
        <w:t>budowlanych</w:t>
      </w:r>
      <w:r w:rsidR="00810CE3" w:rsidRPr="00D724DB">
        <w:rPr>
          <w:rFonts w:ascii="Tahoma" w:hAnsi="Tahoma" w:cs="Tahoma"/>
          <w:sz w:val="22"/>
          <w:szCs w:val="22"/>
        </w:rPr>
        <w:t xml:space="preserve"> </w:t>
      </w:r>
      <w:r w:rsidR="003E640D" w:rsidRPr="003E640D">
        <w:rPr>
          <w:rFonts w:ascii="Tahoma" w:hAnsi="Tahoma" w:cs="Tahoma"/>
          <w:b/>
          <w:sz w:val="22"/>
          <w:szCs w:val="22"/>
        </w:rPr>
        <w:t>„</w:t>
      </w:r>
      <w:r w:rsidR="00E9421B" w:rsidRPr="00E9421B">
        <w:rPr>
          <w:rFonts w:ascii="Tahoma" w:hAnsi="Tahoma" w:cs="Tahoma"/>
          <w:b/>
          <w:bCs/>
          <w:sz w:val="22"/>
          <w:szCs w:val="22"/>
        </w:rPr>
        <w:t xml:space="preserve">Termomodernizacja budynku Zespołu </w:t>
      </w:r>
      <w:proofErr w:type="spellStart"/>
      <w:r w:rsidR="00E9421B" w:rsidRPr="00E9421B">
        <w:rPr>
          <w:rFonts w:ascii="Tahoma" w:hAnsi="Tahoma" w:cs="Tahoma"/>
          <w:b/>
          <w:bCs/>
          <w:sz w:val="22"/>
          <w:szCs w:val="22"/>
        </w:rPr>
        <w:t>Szkolno</w:t>
      </w:r>
      <w:proofErr w:type="spellEnd"/>
      <w:r w:rsidR="00E9421B" w:rsidRPr="00E9421B">
        <w:rPr>
          <w:rFonts w:ascii="Tahoma" w:hAnsi="Tahoma" w:cs="Tahoma"/>
          <w:b/>
          <w:bCs/>
          <w:sz w:val="22"/>
          <w:szCs w:val="22"/>
        </w:rPr>
        <w:t xml:space="preserve"> – Przedszkolnego przy ul. Marii Konopnickiej 2 w Reszlu</w:t>
      </w:r>
      <w:r w:rsidR="003E640D" w:rsidRPr="003E640D">
        <w:rPr>
          <w:rFonts w:ascii="Tahoma" w:hAnsi="Tahoma" w:cs="Tahoma"/>
          <w:b/>
          <w:sz w:val="22"/>
          <w:szCs w:val="22"/>
        </w:rPr>
        <w:t>”</w:t>
      </w:r>
      <w:r w:rsidR="007361AA" w:rsidRPr="00D724DB">
        <w:rPr>
          <w:rFonts w:ascii="Tahoma" w:hAnsi="Tahoma" w:cs="Tahoma"/>
          <w:color w:val="000000"/>
          <w:sz w:val="22"/>
          <w:szCs w:val="22"/>
        </w:rPr>
        <w:t>.</w:t>
      </w:r>
      <w:r w:rsidR="00F57C85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Nadzór inwestorski obejmuje branżę </w:t>
      </w:r>
      <w:r w:rsidR="00A86D44" w:rsidRPr="00D724DB">
        <w:rPr>
          <w:rFonts w:ascii="Tahoma" w:hAnsi="Tahoma" w:cs="Tahoma"/>
          <w:sz w:val="22"/>
          <w:szCs w:val="22"/>
        </w:rPr>
        <w:t>budowlaną</w:t>
      </w:r>
      <w:r w:rsidR="001D58BD" w:rsidRPr="00D724DB">
        <w:rPr>
          <w:rFonts w:ascii="Tahoma" w:hAnsi="Tahoma" w:cs="Tahoma"/>
          <w:sz w:val="22"/>
          <w:szCs w:val="22"/>
        </w:rPr>
        <w:t xml:space="preserve">, </w:t>
      </w:r>
      <w:r w:rsidR="003E640D">
        <w:rPr>
          <w:rFonts w:ascii="Tahoma" w:hAnsi="Tahoma" w:cs="Tahoma"/>
          <w:sz w:val="22"/>
          <w:szCs w:val="22"/>
        </w:rPr>
        <w:t>sanitarną, elektryczną</w:t>
      </w:r>
      <w:r w:rsidR="00E9421B">
        <w:rPr>
          <w:rFonts w:ascii="Tahoma" w:hAnsi="Tahoma" w:cs="Tahoma"/>
          <w:sz w:val="22"/>
          <w:szCs w:val="22"/>
        </w:rPr>
        <w:t>.</w:t>
      </w:r>
    </w:p>
    <w:p w14:paraId="4AB7ED8D" w14:textId="3DC43789" w:rsidR="00923B29" w:rsidRPr="00923B29" w:rsidRDefault="00923B29" w:rsidP="0064022D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22"/>
          <w:szCs w:val="22"/>
          <w:lang w:eastAsia="pl-PL"/>
        </w:rPr>
      </w:pPr>
      <w:r w:rsidRPr="00923B29">
        <w:rPr>
          <w:rFonts w:ascii="Tahoma" w:hAnsi="Tahoma" w:cs="Tahoma"/>
          <w:sz w:val="22"/>
          <w:szCs w:val="22"/>
          <w:lang w:eastAsia="pl-PL"/>
        </w:rPr>
        <w:t>Projekt współfinansowany ze środków Europejskiego Funduszu Rozwoju Regionalnego w ramach Osi Priorytetowej 4 – „Efektywność energetyczna”, Działania 4.3 – „Kompleksowa modernizacja energetyczna budynków, Poddziałanie 4.3.1 – „Efektywność energetyczna w budynkach publicznych, Schemat A” Regionalnego Programu Operacyjnego Województwa Warmińsko – Mazurskiego na lata 2014-2020</w:t>
      </w:r>
      <w:r w:rsidR="00367729">
        <w:rPr>
          <w:rFonts w:ascii="Tahoma" w:hAnsi="Tahoma" w:cs="Tahoma"/>
          <w:sz w:val="22"/>
          <w:szCs w:val="22"/>
          <w:lang w:eastAsia="pl-PL"/>
        </w:rPr>
        <w:t>.</w:t>
      </w:r>
    </w:p>
    <w:p w14:paraId="75C71A94" w14:textId="3FD0DCEB" w:rsidR="005231D1" w:rsidRPr="00D724DB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oświadcza, że upewnił się co do prawidłowości i kompletności złożonej oferty.</w:t>
      </w:r>
    </w:p>
    <w:p w14:paraId="725385AA" w14:textId="77777777" w:rsidR="005231D1" w:rsidRPr="00D724DB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D724DB">
        <w:rPr>
          <w:rFonts w:ascii="Tahoma" w:hAnsi="Tahoma" w:cs="Tahoma"/>
          <w:sz w:val="22"/>
          <w:szCs w:val="22"/>
        </w:rPr>
        <w:t xml:space="preserve">robotami </w:t>
      </w:r>
      <w:r w:rsidRPr="00D724DB">
        <w:rPr>
          <w:rFonts w:ascii="Tahoma" w:hAnsi="Tahoma" w:cs="Tahoma"/>
          <w:sz w:val="22"/>
          <w:szCs w:val="22"/>
        </w:rPr>
        <w:t>związany</w:t>
      </w:r>
      <w:r w:rsidR="0082275F" w:rsidRPr="00D724DB">
        <w:rPr>
          <w:rFonts w:ascii="Tahoma" w:hAnsi="Tahoma" w:cs="Tahoma"/>
          <w:sz w:val="22"/>
          <w:szCs w:val="22"/>
        </w:rPr>
        <w:t>mi</w:t>
      </w:r>
      <w:r w:rsidRPr="00D724DB">
        <w:rPr>
          <w:rFonts w:ascii="Tahoma" w:hAnsi="Tahoma" w:cs="Tahoma"/>
          <w:sz w:val="22"/>
          <w:szCs w:val="22"/>
        </w:rPr>
        <w:t xml:space="preserve"> z realizacją przedmiotu umowy.</w:t>
      </w:r>
    </w:p>
    <w:p w14:paraId="7C621499" w14:textId="77777777" w:rsidR="00202BF3" w:rsidRDefault="005231D1" w:rsidP="00202BF3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oświadcza, że zaznajomił się z warunkami lokalnymi, w których będzie realizowany przedmiot umowy.</w:t>
      </w:r>
    </w:p>
    <w:p w14:paraId="77D0BCE1" w14:textId="11FE6E1A" w:rsidR="00202BF3" w:rsidRPr="00D724DB" w:rsidRDefault="00202BF3" w:rsidP="00202BF3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14:paraId="56140F0B" w14:textId="77777777" w:rsidR="00486EA2" w:rsidRDefault="00486EA2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2</w:t>
      </w:r>
    </w:p>
    <w:p w14:paraId="5A920424" w14:textId="77777777" w:rsidR="005F4D3F" w:rsidRPr="00D724DB" w:rsidRDefault="005F4D3F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2EB5CF8B" w14:textId="77777777" w:rsidR="005231D1" w:rsidRPr="00D724DB" w:rsidRDefault="005231D1" w:rsidP="005231D1">
      <w:pPr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Termin wykonania zlecenia upływa zgodnie z terminem podanym w przyjętej ofercie, tj.:</w:t>
      </w:r>
    </w:p>
    <w:p w14:paraId="0FE7C1A5" w14:textId="77777777" w:rsidR="005231D1" w:rsidRPr="00D724DB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rozpoczęcie:</w:t>
      </w:r>
      <w:r w:rsidRPr="00D724DB">
        <w:rPr>
          <w:rFonts w:ascii="Tahoma" w:hAnsi="Tahoma" w:cs="Tahoma"/>
          <w:sz w:val="22"/>
          <w:szCs w:val="22"/>
        </w:rPr>
        <w:t xml:space="preserve"> w dniu podpisania umowy</w:t>
      </w:r>
      <w:r w:rsidR="00B64D0E" w:rsidRPr="00D724DB">
        <w:rPr>
          <w:rFonts w:ascii="Tahoma" w:hAnsi="Tahoma" w:cs="Tahoma"/>
          <w:sz w:val="22"/>
          <w:szCs w:val="22"/>
        </w:rPr>
        <w:t>,</w:t>
      </w:r>
    </w:p>
    <w:p w14:paraId="48FC889E" w14:textId="3080A06B" w:rsidR="005231D1" w:rsidRPr="00127974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zakończenie: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3E640D">
        <w:rPr>
          <w:rFonts w:ascii="Tahoma" w:hAnsi="Tahoma" w:cs="Tahoma"/>
          <w:b/>
          <w:sz w:val="22"/>
          <w:szCs w:val="22"/>
        </w:rPr>
        <w:t>1</w:t>
      </w:r>
      <w:r w:rsidR="001B348D">
        <w:rPr>
          <w:rFonts w:ascii="Tahoma" w:hAnsi="Tahoma" w:cs="Tahoma"/>
          <w:b/>
          <w:sz w:val="22"/>
          <w:szCs w:val="22"/>
        </w:rPr>
        <w:t>7</w:t>
      </w:r>
      <w:r w:rsidR="003E640D">
        <w:rPr>
          <w:rFonts w:ascii="Tahoma" w:hAnsi="Tahoma" w:cs="Tahoma"/>
          <w:b/>
          <w:sz w:val="22"/>
          <w:szCs w:val="22"/>
        </w:rPr>
        <w:t>.</w:t>
      </w:r>
      <w:r w:rsidR="001B348D">
        <w:rPr>
          <w:rFonts w:ascii="Tahoma" w:hAnsi="Tahoma" w:cs="Tahoma"/>
          <w:b/>
          <w:sz w:val="22"/>
          <w:szCs w:val="22"/>
        </w:rPr>
        <w:t>12</w:t>
      </w:r>
      <w:r w:rsidR="003E640D">
        <w:rPr>
          <w:rFonts w:ascii="Tahoma" w:hAnsi="Tahoma" w:cs="Tahoma"/>
          <w:b/>
          <w:sz w:val="22"/>
          <w:szCs w:val="22"/>
        </w:rPr>
        <w:t>.202</w:t>
      </w:r>
      <w:r w:rsidR="001B348D">
        <w:rPr>
          <w:rFonts w:ascii="Tahoma" w:hAnsi="Tahoma" w:cs="Tahoma"/>
          <w:b/>
          <w:sz w:val="22"/>
          <w:szCs w:val="22"/>
        </w:rPr>
        <w:t>1</w:t>
      </w:r>
      <w:r w:rsidR="00127974" w:rsidRPr="00127974">
        <w:rPr>
          <w:rFonts w:ascii="Tahoma" w:hAnsi="Tahoma" w:cs="Tahoma"/>
          <w:b/>
          <w:sz w:val="22"/>
          <w:szCs w:val="22"/>
        </w:rPr>
        <w:t xml:space="preserve"> r.</w:t>
      </w:r>
    </w:p>
    <w:p w14:paraId="1B11FFA6" w14:textId="77777777" w:rsidR="005231D1" w:rsidRDefault="005231D1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3</w:t>
      </w:r>
    </w:p>
    <w:p w14:paraId="1C894C83" w14:textId="77777777" w:rsidR="005F4D3F" w:rsidRPr="00D724DB" w:rsidRDefault="005F4D3F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5A4902D3" w14:textId="0D3987F6" w:rsidR="005231D1" w:rsidRPr="00D724DB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 obowiązków ZAMAWIAJĄCEGO należy:</w:t>
      </w:r>
    </w:p>
    <w:p w14:paraId="3DFE2C33" w14:textId="77777777"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Przekazanie dokumentów niezbędnych do sprawowania funkcji inspektora nadzoru inwestorskiego.</w:t>
      </w:r>
    </w:p>
    <w:p w14:paraId="5AF2684F" w14:textId="77777777"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informowanie o zmianach w realizacji zadania.</w:t>
      </w:r>
    </w:p>
    <w:p w14:paraId="209878FD" w14:textId="77777777"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Wypłacenie uzgodnionego wynagrodzenia za wykonanie zlecenia w terminie i na warunkach podanych w § 6.</w:t>
      </w:r>
    </w:p>
    <w:p w14:paraId="14665708" w14:textId="77777777"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Podejmowanie decyzji w sprawach zastrzeżonych dla ZAMAWIAJĄCEG</w:t>
      </w:r>
      <w:r w:rsidR="00BE3904" w:rsidRPr="00D724DB">
        <w:rPr>
          <w:rFonts w:ascii="Tahoma" w:hAnsi="Tahoma" w:cs="Tahoma"/>
          <w:sz w:val="22"/>
          <w:szCs w:val="22"/>
        </w:rPr>
        <w:t>O związanych z </w:t>
      </w:r>
      <w:r w:rsidR="00E816D0" w:rsidRPr="00D724DB">
        <w:rPr>
          <w:rFonts w:ascii="Tahoma" w:hAnsi="Tahoma" w:cs="Tahoma"/>
          <w:sz w:val="22"/>
          <w:szCs w:val="22"/>
        </w:rPr>
        <w:t>realizacją umowy.</w:t>
      </w:r>
    </w:p>
    <w:p w14:paraId="35258E92" w14:textId="77777777" w:rsidR="0082275F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przedmiotu niniejszej umowy.</w:t>
      </w:r>
    </w:p>
    <w:p w14:paraId="7CDB4782" w14:textId="77777777" w:rsidR="005F4D3F" w:rsidRPr="00D724DB" w:rsidRDefault="005F4D3F" w:rsidP="005F4D3F">
      <w:pPr>
        <w:widowControl w:val="0"/>
        <w:suppressAutoHyphens w:val="0"/>
        <w:ind w:left="284"/>
        <w:jc w:val="both"/>
        <w:rPr>
          <w:rFonts w:ascii="Tahoma" w:hAnsi="Tahoma" w:cs="Tahoma"/>
          <w:sz w:val="22"/>
          <w:szCs w:val="22"/>
        </w:rPr>
      </w:pPr>
    </w:p>
    <w:p w14:paraId="03534994" w14:textId="77777777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lastRenderedPageBreak/>
        <w:t>§ 4</w:t>
      </w:r>
    </w:p>
    <w:p w14:paraId="2D3A7647" w14:textId="77777777"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36D84E86" w14:textId="77777777" w:rsidR="005231D1" w:rsidRPr="00D724DB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Obowiązki Inspektora Nadzoru</w:t>
      </w:r>
    </w:p>
    <w:p w14:paraId="23493529" w14:textId="77777777" w:rsidR="005231D1" w:rsidRPr="00D724DB" w:rsidRDefault="005231D1" w:rsidP="00C53B24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0" w:name="bookmark8"/>
      <w:r w:rsidRPr="00D724DB">
        <w:rPr>
          <w:rFonts w:ascii="Tahoma" w:hAnsi="Tahoma" w:cs="Tahoma"/>
          <w:sz w:val="22"/>
          <w:szCs w:val="22"/>
        </w:rPr>
        <w:t>Do ogólnych obowi</w:t>
      </w:r>
      <w:r w:rsidRPr="00D724DB">
        <w:rPr>
          <w:rStyle w:val="Nagwek1TimesNewRoman"/>
          <w:rFonts w:ascii="Tahoma" w:eastAsia="OpenSymbol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zków Inspektora Nadzoru nale</w:t>
      </w:r>
      <w:r w:rsidRPr="00D724DB">
        <w:rPr>
          <w:rStyle w:val="Nagwek1TimesNewRoman"/>
          <w:rFonts w:ascii="Tahoma" w:eastAsia="OpenSymbol" w:hAnsi="Tahoma" w:cs="Tahoma"/>
          <w:b/>
        </w:rPr>
        <w:t>ż</w:t>
      </w:r>
      <w:r w:rsidRPr="00D724DB">
        <w:rPr>
          <w:rFonts w:ascii="Tahoma" w:hAnsi="Tahoma" w:cs="Tahoma"/>
          <w:sz w:val="22"/>
          <w:szCs w:val="22"/>
        </w:rPr>
        <w:t>y:</w:t>
      </w:r>
      <w:bookmarkEnd w:id="0"/>
    </w:p>
    <w:p w14:paraId="4A892E80" w14:textId="0951AC28" w:rsidR="004E61E2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Koordynacja i Nadzór nad realizacją zadania zgodnie z obowiązującymi przepisami Prawa Budowlanego (ustawa z dnia 7</w:t>
      </w:r>
      <w:r w:rsidR="00516608" w:rsidRPr="00D724DB">
        <w:rPr>
          <w:rFonts w:ascii="Tahoma" w:hAnsi="Tahoma" w:cs="Tahoma"/>
          <w:sz w:val="22"/>
          <w:szCs w:val="22"/>
        </w:rPr>
        <w:t> lipca </w:t>
      </w:r>
      <w:r w:rsidRPr="00D724DB">
        <w:rPr>
          <w:rFonts w:ascii="Tahoma" w:hAnsi="Tahoma" w:cs="Tahoma"/>
          <w:sz w:val="22"/>
          <w:szCs w:val="22"/>
        </w:rPr>
        <w:t>1994</w:t>
      </w:r>
      <w:r w:rsidR="001D58BD" w:rsidRPr="00D724DB">
        <w:rPr>
          <w:rFonts w:ascii="Tahoma" w:hAnsi="Tahoma" w:cs="Tahoma"/>
          <w:sz w:val="22"/>
          <w:szCs w:val="22"/>
        </w:rPr>
        <w:t> </w:t>
      </w:r>
      <w:r w:rsidR="004E09D5" w:rsidRPr="00D724DB">
        <w:rPr>
          <w:rFonts w:ascii="Tahoma" w:hAnsi="Tahoma" w:cs="Tahoma"/>
          <w:sz w:val="22"/>
          <w:szCs w:val="22"/>
        </w:rPr>
        <w:t>r.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4E09D5" w:rsidRPr="00D724DB">
        <w:rPr>
          <w:rFonts w:ascii="Tahoma" w:hAnsi="Tahoma" w:cs="Tahoma"/>
          <w:sz w:val="22"/>
          <w:szCs w:val="22"/>
        </w:rPr>
        <w:t>–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A86D44" w:rsidRPr="00D724DB">
        <w:rPr>
          <w:rFonts w:ascii="Tahoma" w:hAnsi="Tahoma" w:cs="Tahoma"/>
          <w:sz w:val="22"/>
          <w:szCs w:val="22"/>
        </w:rPr>
        <w:t>Dz. </w:t>
      </w:r>
      <w:r w:rsidRPr="00D724DB">
        <w:rPr>
          <w:rFonts w:ascii="Tahoma" w:hAnsi="Tahoma" w:cs="Tahoma"/>
          <w:sz w:val="22"/>
          <w:szCs w:val="22"/>
        </w:rPr>
        <w:t xml:space="preserve">U. </w:t>
      </w:r>
      <w:r w:rsidR="00E816D0" w:rsidRPr="00D724DB">
        <w:rPr>
          <w:rFonts w:ascii="Tahoma" w:hAnsi="Tahoma" w:cs="Tahoma"/>
          <w:sz w:val="22"/>
          <w:szCs w:val="22"/>
        </w:rPr>
        <w:t>z 20</w:t>
      </w:r>
      <w:r w:rsidR="00700C3B">
        <w:rPr>
          <w:rFonts w:ascii="Tahoma" w:hAnsi="Tahoma" w:cs="Tahoma"/>
          <w:sz w:val="22"/>
          <w:szCs w:val="22"/>
        </w:rPr>
        <w:t>20</w:t>
      </w:r>
      <w:r w:rsidR="001D58BD" w:rsidRPr="00D724DB">
        <w:rPr>
          <w:rFonts w:ascii="Tahoma" w:hAnsi="Tahoma" w:cs="Tahoma"/>
          <w:sz w:val="22"/>
          <w:szCs w:val="22"/>
        </w:rPr>
        <w:t> </w:t>
      </w:r>
      <w:r w:rsidR="00E816D0" w:rsidRPr="00D724DB">
        <w:rPr>
          <w:rFonts w:ascii="Tahoma" w:hAnsi="Tahoma" w:cs="Tahoma"/>
          <w:sz w:val="22"/>
          <w:szCs w:val="22"/>
        </w:rPr>
        <w:t xml:space="preserve">r., </w:t>
      </w:r>
      <w:r w:rsidRPr="00D724DB">
        <w:rPr>
          <w:rFonts w:ascii="Tahoma" w:hAnsi="Tahoma" w:cs="Tahoma"/>
          <w:sz w:val="22"/>
          <w:szCs w:val="22"/>
        </w:rPr>
        <w:t xml:space="preserve">poz. </w:t>
      </w:r>
      <w:r w:rsidR="00C36D4A">
        <w:rPr>
          <w:rFonts w:ascii="Tahoma" w:hAnsi="Tahoma" w:cs="Tahoma"/>
          <w:sz w:val="22"/>
          <w:szCs w:val="22"/>
        </w:rPr>
        <w:t>1</w:t>
      </w:r>
      <w:r w:rsidR="00700C3B">
        <w:rPr>
          <w:rFonts w:ascii="Tahoma" w:hAnsi="Tahoma" w:cs="Tahoma"/>
          <w:sz w:val="22"/>
          <w:szCs w:val="22"/>
        </w:rPr>
        <w:t>333</w:t>
      </w:r>
      <w:r w:rsidR="001D58BD" w:rsidRPr="00D724DB">
        <w:rPr>
          <w:rFonts w:ascii="Tahoma" w:hAnsi="Tahoma" w:cs="Tahoma"/>
          <w:sz w:val="22"/>
          <w:szCs w:val="22"/>
        </w:rPr>
        <w:t xml:space="preserve"> z </w:t>
      </w:r>
      <w:proofErr w:type="spellStart"/>
      <w:r w:rsidR="001D58BD" w:rsidRPr="00D724DB">
        <w:rPr>
          <w:rFonts w:ascii="Tahoma" w:hAnsi="Tahoma" w:cs="Tahoma"/>
          <w:sz w:val="22"/>
          <w:szCs w:val="22"/>
        </w:rPr>
        <w:t>późn</w:t>
      </w:r>
      <w:proofErr w:type="spellEnd"/>
      <w:r w:rsidR="001D58BD" w:rsidRPr="00D724DB">
        <w:rPr>
          <w:rFonts w:ascii="Tahoma" w:hAnsi="Tahoma" w:cs="Tahoma"/>
          <w:sz w:val="22"/>
          <w:szCs w:val="22"/>
        </w:rPr>
        <w:t>. zm.</w:t>
      </w:r>
      <w:r w:rsidRPr="00D724DB">
        <w:rPr>
          <w:rFonts w:ascii="Tahoma" w:hAnsi="Tahoma" w:cs="Tahoma"/>
          <w:sz w:val="22"/>
          <w:szCs w:val="22"/>
        </w:rPr>
        <w:t>), przepisami polskiego prawa oraz zgodnie z postanowieniami od</w:t>
      </w:r>
      <w:r w:rsidR="00A86D44" w:rsidRPr="00D724DB">
        <w:rPr>
          <w:rFonts w:ascii="Tahoma" w:hAnsi="Tahoma" w:cs="Tahoma"/>
          <w:sz w:val="22"/>
          <w:szCs w:val="22"/>
        </w:rPr>
        <w:t>powiednich decyzji, pozwoleń na </w:t>
      </w:r>
      <w:r w:rsidRPr="00D724DB">
        <w:rPr>
          <w:rFonts w:ascii="Tahoma" w:hAnsi="Tahoma" w:cs="Tahoma"/>
          <w:sz w:val="22"/>
          <w:szCs w:val="22"/>
        </w:rPr>
        <w:t>prowadzenie budowy i umowy</w:t>
      </w:r>
      <w:r w:rsidR="004E09D5" w:rsidRPr="00D724DB">
        <w:rPr>
          <w:rFonts w:ascii="Tahoma" w:hAnsi="Tahoma" w:cs="Tahoma"/>
          <w:sz w:val="22"/>
          <w:szCs w:val="22"/>
        </w:rPr>
        <w:t xml:space="preserve"> z wykonawcą o roboty budowlane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0BC9BEB8" w14:textId="77777777" w:rsidR="005231D1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Wspieranie ZAMAWIAJĄCEGO we wszystkich czynnościach technicznych, administracyjnych i</w:t>
      </w:r>
      <w:r w:rsidR="0087339F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finansowych związanych z re</w:t>
      </w:r>
      <w:r w:rsidR="0087339F" w:rsidRPr="00D724DB">
        <w:rPr>
          <w:rFonts w:ascii="Tahoma" w:hAnsi="Tahoma" w:cs="Tahoma"/>
          <w:sz w:val="22"/>
          <w:szCs w:val="22"/>
        </w:rPr>
        <w:t>alizacją zadania inwestycyjnego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55A640A1" w14:textId="77777777" w:rsidR="005231D1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Zapewnienie stałej wymiany informacji z ZAMAWIAJĄCYM oraz ko</w:t>
      </w:r>
      <w:r w:rsidR="0087339F" w:rsidRPr="00D724DB">
        <w:rPr>
          <w:rFonts w:ascii="Tahoma" w:hAnsi="Tahoma" w:cs="Tahoma"/>
          <w:sz w:val="22"/>
          <w:szCs w:val="22"/>
        </w:rPr>
        <w:t>ordynacja swojej działalności z </w:t>
      </w:r>
      <w:r w:rsidRPr="00D724DB">
        <w:rPr>
          <w:rFonts w:ascii="Tahoma" w:hAnsi="Tahoma" w:cs="Tahoma"/>
          <w:sz w:val="22"/>
          <w:szCs w:val="22"/>
        </w:rPr>
        <w:t>wymaganiami ZAMAWIAJĄCEGO.</w:t>
      </w:r>
    </w:p>
    <w:p w14:paraId="660A4BA2" w14:textId="77777777" w:rsidR="005231D1" w:rsidRPr="00D724DB" w:rsidRDefault="005231D1" w:rsidP="00F865C4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1" w:name="bookmark10"/>
      <w:r w:rsidRPr="00D724DB">
        <w:rPr>
          <w:rFonts w:ascii="Tahoma" w:hAnsi="Tahoma" w:cs="Tahoma"/>
          <w:sz w:val="22"/>
          <w:szCs w:val="22"/>
        </w:rPr>
        <w:t>Obowi</w:t>
      </w:r>
      <w:r w:rsidRPr="00D724DB">
        <w:rPr>
          <w:rStyle w:val="Nagwek1TimesNewRoman6"/>
          <w:rFonts w:ascii="Tahoma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zki na etapie prowadzenia robót budowlanych:</w:t>
      </w:r>
      <w:bookmarkEnd w:id="1"/>
    </w:p>
    <w:p w14:paraId="4F0A5E14" w14:textId="5C627306" w:rsidR="005F4D3F" w:rsidRPr="00700C3B" w:rsidRDefault="005231D1" w:rsidP="00700C3B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 xml:space="preserve">, specyfikacji technicznych, </w:t>
      </w:r>
    </w:p>
    <w:p w14:paraId="5BC80F83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wiedzą techniczną i praktyką inżynierską w częstotliwości zapewniającej skuteczny nadzór (</w:t>
      </w:r>
      <w:r w:rsidR="00BF07D9" w:rsidRPr="00D724DB">
        <w:rPr>
          <w:rFonts w:ascii="Tahoma" w:hAnsi="Tahoma" w:cs="Tahoma"/>
          <w:sz w:val="22"/>
          <w:szCs w:val="22"/>
        </w:rPr>
        <w:t xml:space="preserve">wymagana obecność Inspektora Nadzoru na budowie </w:t>
      </w:r>
      <w:r w:rsidRPr="00D724DB">
        <w:rPr>
          <w:rFonts w:ascii="Tahoma" w:hAnsi="Tahoma" w:cs="Tahoma"/>
          <w:sz w:val="22"/>
          <w:szCs w:val="22"/>
        </w:rPr>
        <w:t xml:space="preserve">minimum </w:t>
      </w:r>
      <w:r w:rsidR="00BD7D97" w:rsidRPr="00D724DB">
        <w:rPr>
          <w:rFonts w:ascii="Tahoma" w:hAnsi="Tahoma" w:cs="Tahoma"/>
          <w:sz w:val="22"/>
          <w:szCs w:val="22"/>
        </w:rPr>
        <w:t>2</w:t>
      </w:r>
      <w:r w:rsidRPr="00D724DB">
        <w:rPr>
          <w:rFonts w:ascii="Tahoma" w:hAnsi="Tahoma" w:cs="Tahoma"/>
          <w:sz w:val="22"/>
          <w:szCs w:val="22"/>
        </w:rPr>
        <w:t xml:space="preserve"> razy</w:t>
      </w:r>
      <w:r w:rsidR="00BF07D9" w:rsidRPr="00D724DB">
        <w:rPr>
          <w:rFonts w:ascii="Tahoma" w:hAnsi="Tahoma" w:cs="Tahoma"/>
          <w:sz w:val="22"/>
          <w:szCs w:val="22"/>
        </w:rPr>
        <w:t xml:space="preserve"> w tygodniu, w tym 1</w:t>
      </w:r>
      <w:r w:rsidR="00B63A99" w:rsidRPr="00D724DB">
        <w:rPr>
          <w:rFonts w:ascii="Tahoma" w:hAnsi="Tahoma" w:cs="Tahoma"/>
          <w:sz w:val="22"/>
          <w:szCs w:val="22"/>
        </w:rPr>
        <w:t xml:space="preserve"> raz</w:t>
      </w:r>
      <w:r w:rsidR="00BF07D9" w:rsidRPr="00D724DB">
        <w:rPr>
          <w:rFonts w:ascii="Tahoma" w:hAnsi="Tahoma" w:cs="Tahoma"/>
          <w:sz w:val="22"/>
          <w:szCs w:val="22"/>
        </w:rPr>
        <w:t xml:space="preserve"> w tygodniu zdanie ustnych relacji Inwe</w:t>
      </w:r>
      <w:r w:rsidR="004E09D5" w:rsidRPr="00D724DB">
        <w:rPr>
          <w:rFonts w:ascii="Tahoma" w:hAnsi="Tahoma" w:cs="Tahoma"/>
          <w:sz w:val="22"/>
          <w:szCs w:val="22"/>
        </w:rPr>
        <w:t>storowi w </w:t>
      </w:r>
      <w:r w:rsidR="00BF07D9" w:rsidRPr="00D724DB">
        <w:rPr>
          <w:rFonts w:ascii="Tahoma" w:hAnsi="Tahoma" w:cs="Tahoma"/>
          <w:sz w:val="22"/>
          <w:szCs w:val="22"/>
        </w:rPr>
        <w:t xml:space="preserve">jego siedzibie z </w:t>
      </w:r>
      <w:r w:rsidR="0087339F" w:rsidRPr="00D724DB">
        <w:rPr>
          <w:rFonts w:ascii="Tahoma" w:hAnsi="Tahoma" w:cs="Tahoma"/>
          <w:sz w:val="22"/>
          <w:szCs w:val="22"/>
        </w:rPr>
        <w:t>przebiegu realizacji inwestycji</w:t>
      </w:r>
      <w:r w:rsidR="00C53B24" w:rsidRPr="00D724DB">
        <w:rPr>
          <w:rFonts w:ascii="Tahoma" w:hAnsi="Tahoma" w:cs="Tahoma"/>
          <w:sz w:val="22"/>
          <w:szCs w:val="22"/>
        </w:rPr>
        <w:t>)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25080429" w14:textId="77777777" w:rsidR="005F4D3F" w:rsidRPr="005F4D3F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Dostosowanie czasu pracy do czasu pracy wykonawc</w:t>
      </w:r>
      <w:r w:rsidR="00795747" w:rsidRPr="00D724DB">
        <w:rPr>
          <w:rFonts w:ascii="Tahoma" w:hAnsi="Tahoma" w:cs="Tahoma"/>
          <w:sz w:val="22"/>
          <w:szCs w:val="22"/>
        </w:rPr>
        <w:t>y robót i wymagań ZAMAWIAJĄCEGO;</w:t>
      </w:r>
    </w:p>
    <w:p w14:paraId="3F945E21" w14:textId="77777777" w:rsidR="005231D1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pilnej konieczności WYKONAWCA zobowiązany jest stawić się na placu budowy na</w:t>
      </w:r>
      <w:r w:rsidR="002842AE">
        <w:rPr>
          <w:rFonts w:ascii="Tahoma" w:hAnsi="Tahoma" w:cs="Tahoma"/>
          <w:sz w:val="22"/>
          <w:szCs w:val="22"/>
        </w:rPr>
        <w:t>jpóźniej w ciągu ………*</w:t>
      </w:r>
      <w:r w:rsidRPr="00D724DB">
        <w:rPr>
          <w:rFonts w:ascii="Tahoma" w:hAnsi="Tahoma" w:cs="Tahoma"/>
          <w:sz w:val="22"/>
          <w:szCs w:val="22"/>
        </w:rPr>
        <w:t xml:space="preserve"> godzin od otrzymania in</w:t>
      </w:r>
      <w:r w:rsidR="00795747" w:rsidRPr="00D724DB">
        <w:rPr>
          <w:rFonts w:ascii="Tahoma" w:hAnsi="Tahoma" w:cs="Tahoma"/>
          <w:sz w:val="22"/>
          <w:szCs w:val="22"/>
        </w:rPr>
        <w:t>formacji;</w:t>
      </w:r>
    </w:p>
    <w:p w14:paraId="39EBEB89" w14:textId="77777777" w:rsidR="002842AE" w:rsidRPr="002842AE" w:rsidRDefault="002842AE" w:rsidP="002842AE">
      <w:pPr>
        <w:pStyle w:val="Teksttreci1"/>
        <w:shd w:val="clear" w:color="auto" w:fill="auto"/>
        <w:tabs>
          <w:tab w:val="left" w:pos="395"/>
        </w:tabs>
        <w:spacing w:before="0" w:line="240" w:lineRule="auto"/>
        <w:ind w:left="284" w:right="20" w:firstLine="0"/>
        <w:jc w:val="both"/>
        <w:rPr>
          <w:rFonts w:ascii="Tahoma" w:hAnsi="Tahoma" w:cs="Tahoma"/>
          <w:i/>
          <w:sz w:val="20"/>
          <w:szCs w:val="20"/>
        </w:rPr>
      </w:pPr>
      <w:r w:rsidRPr="002842AE">
        <w:rPr>
          <w:rFonts w:ascii="Tahoma" w:hAnsi="Tahoma" w:cs="Tahoma"/>
          <w:i/>
          <w:sz w:val="20"/>
          <w:szCs w:val="20"/>
        </w:rPr>
        <w:t>*pole zosta</w:t>
      </w:r>
      <w:r>
        <w:rPr>
          <w:rFonts w:ascii="Tahoma" w:hAnsi="Tahoma" w:cs="Tahoma"/>
          <w:i/>
          <w:sz w:val="20"/>
          <w:szCs w:val="20"/>
        </w:rPr>
        <w:t>nie uzupełnione zgodnie</w:t>
      </w:r>
      <w:r w:rsidR="000468B5">
        <w:rPr>
          <w:rFonts w:ascii="Tahoma" w:hAnsi="Tahoma" w:cs="Tahoma"/>
          <w:i/>
          <w:sz w:val="20"/>
          <w:szCs w:val="20"/>
        </w:rPr>
        <w:t xml:space="preserve"> z deklaracją z oferty</w:t>
      </w:r>
      <w:r w:rsidRPr="002842AE">
        <w:rPr>
          <w:rFonts w:ascii="Tahoma" w:hAnsi="Tahoma" w:cs="Tahoma"/>
          <w:i/>
          <w:sz w:val="20"/>
          <w:szCs w:val="20"/>
        </w:rPr>
        <w:t xml:space="preserve"> Wykonawcy</w:t>
      </w:r>
    </w:p>
    <w:p w14:paraId="2AB7AE8D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Podczas pobytu na budowie WYKONAWCA ma obowiązek dokonania bieżącego przeglądu dziennika budowy</w:t>
      </w:r>
      <w:r w:rsidR="001D58BD" w:rsidRPr="00D724DB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i </w:t>
      </w:r>
      <w:r w:rsidR="005E6E5B" w:rsidRPr="00D724DB">
        <w:rPr>
          <w:rFonts w:ascii="Tahoma" w:hAnsi="Tahoma" w:cs="Tahoma"/>
          <w:sz w:val="22"/>
          <w:szCs w:val="22"/>
        </w:rPr>
        <w:t>dokonania</w:t>
      </w:r>
      <w:r w:rsidRPr="00D724DB">
        <w:rPr>
          <w:rFonts w:ascii="Tahoma" w:hAnsi="Tahoma" w:cs="Tahoma"/>
          <w:sz w:val="22"/>
          <w:szCs w:val="22"/>
        </w:rPr>
        <w:t xml:space="preserve"> stosown</w:t>
      </w:r>
      <w:r w:rsidR="005E6E5B" w:rsidRPr="00D724DB">
        <w:rPr>
          <w:rFonts w:ascii="Tahoma" w:hAnsi="Tahoma" w:cs="Tahoma"/>
          <w:sz w:val="22"/>
          <w:szCs w:val="22"/>
        </w:rPr>
        <w:t>ych</w:t>
      </w:r>
      <w:r w:rsidRPr="00D724DB">
        <w:rPr>
          <w:rFonts w:ascii="Tahoma" w:hAnsi="Tahoma" w:cs="Tahoma"/>
          <w:sz w:val="22"/>
          <w:szCs w:val="22"/>
        </w:rPr>
        <w:t xml:space="preserve"> wpis</w:t>
      </w:r>
      <w:r w:rsidR="0087339F" w:rsidRPr="00D724DB">
        <w:rPr>
          <w:rFonts w:ascii="Tahoma" w:hAnsi="Tahoma" w:cs="Tahoma"/>
          <w:sz w:val="22"/>
          <w:szCs w:val="22"/>
        </w:rPr>
        <w:t>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63B03182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Organizacja nadzoru w sposób zapewniający terminowoś</w:t>
      </w:r>
      <w:r w:rsidR="00BE3904" w:rsidRPr="00D724DB">
        <w:rPr>
          <w:rFonts w:ascii="Tahoma" w:hAnsi="Tahoma" w:cs="Tahoma"/>
          <w:sz w:val="22"/>
          <w:szCs w:val="22"/>
        </w:rPr>
        <w:t>ć dokonywanych odbiorów robót i </w:t>
      </w:r>
      <w:r w:rsidRPr="00D724DB">
        <w:rPr>
          <w:rFonts w:ascii="Tahoma" w:hAnsi="Tahoma" w:cs="Tahoma"/>
          <w:sz w:val="22"/>
          <w:szCs w:val="22"/>
        </w:rPr>
        <w:t>prób technicznych, eliminując możliwość po</w:t>
      </w:r>
      <w:r w:rsidR="00795747" w:rsidRPr="00D724DB">
        <w:rPr>
          <w:rFonts w:ascii="Tahoma" w:hAnsi="Tahoma" w:cs="Tahoma"/>
          <w:sz w:val="22"/>
          <w:szCs w:val="22"/>
        </w:rPr>
        <w:t>wstawania opóźnień w realizacji;</w:t>
      </w:r>
    </w:p>
    <w:p w14:paraId="796843B5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Kontrolowanie przestrzegania na budowie zasad bezpieczeńs</w:t>
      </w:r>
      <w:r w:rsidR="00795747" w:rsidRPr="00D724DB">
        <w:rPr>
          <w:rFonts w:ascii="Tahoma" w:hAnsi="Tahoma" w:cs="Tahoma"/>
          <w:sz w:val="22"/>
          <w:szCs w:val="22"/>
        </w:rPr>
        <w:t>twa pracy i utrzymania porządku;</w:t>
      </w:r>
    </w:p>
    <w:p w14:paraId="2FFA5DC8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Wstrzymywanie robót prowadzonych w sposób zagrażający </w:t>
      </w:r>
      <w:r w:rsidR="0087339F" w:rsidRPr="00D724DB">
        <w:rPr>
          <w:rFonts w:ascii="Tahoma" w:hAnsi="Tahoma" w:cs="Tahoma"/>
          <w:sz w:val="22"/>
          <w:szCs w:val="22"/>
        </w:rPr>
        <w:t>bezpieczeństwu lub niezgodnie z </w:t>
      </w:r>
      <w:r w:rsidRPr="00D724DB">
        <w:rPr>
          <w:rFonts w:ascii="Tahoma" w:hAnsi="Tahoma" w:cs="Tahoma"/>
          <w:sz w:val="22"/>
          <w:szCs w:val="22"/>
        </w:rPr>
        <w:t>wymaganiami umowy zawartej przez ZA</w:t>
      </w:r>
      <w:r w:rsidR="00BE3904" w:rsidRPr="00D724DB">
        <w:rPr>
          <w:rFonts w:ascii="Tahoma" w:hAnsi="Tahoma" w:cs="Tahoma"/>
          <w:sz w:val="22"/>
          <w:szCs w:val="22"/>
        </w:rPr>
        <w:t>MAWIAJĄCEGO z wykonawcą robót i </w:t>
      </w:r>
      <w:r w:rsidRPr="00D724DB">
        <w:rPr>
          <w:rFonts w:ascii="Tahoma" w:hAnsi="Tahoma" w:cs="Tahoma"/>
          <w:sz w:val="22"/>
          <w:szCs w:val="22"/>
        </w:rPr>
        <w:t>niezwłocznego pisemnego zawiadomi</w:t>
      </w:r>
      <w:r w:rsidR="00795747" w:rsidRPr="00D724DB">
        <w:rPr>
          <w:rFonts w:ascii="Tahoma" w:hAnsi="Tahoma" w:cs="Tahoma"/>
          <w:sz w:val="22"/>
          <w:szCs w:val="22"/>
        </w:rPr>
        <w:t>enia ZAMAWIAJĄCEGO o tym fakcie;</w:t>
      </w:r>
    </w:p>
    <w:p w14:paraId="32EC9235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prawidłowości prowadzenia dziennika budowy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38B1B8D9" w14:textId="77777777" w:rsidR="00F00DA4" w:rsidRPr="00D724DB" w:rsidRDefault="00F00DA4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zabezpieczenia obiektów zabytkowych w wypadku ich odkrycia i n</w:t>
      </w:r>
      <w:r w:rsidR="0087339F" w:rsidRPr="00D724DB">
        <w:rPr>
          <w:rFonts w:ascii="Tahoma" w:hAnsi="Tahoma" w:cs="Tahoma"/>
          <w:sz w:val="22"/>
          <w:szCs w:val="22"/>
        </w:rPr>
        <w:t xml:space="preserve">iezwłoczne </w:t>
      </w:r>
      <w:r w:rsidRPr="00D724DB">
        <w:rPr>
          <w:rFonts w:ascii="Tahoma" w:hAnsi="Tahoma" w:cs="Tahoma"/>
          <w:sz w:val="22"/>
          <w:szCs w:val="22"/>
        </w:rPr>
        <w:t>zawiadomienie w</w:t>
      </w:r>
      <w:r w:rsidR="0087339F" w:rsidRPr="00D724DB">
        <w:rPr>
          <w:rFonts w:ascii="Tahoma" w:hAnsi="Tahoma" w:cs="Tahoma"/>
          <w:sz w:val="22"/>
          <w:szCs w:val="22"/>
        </w:rPr>
        <w:t>łaściwego konserwatora zabytków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150D1C26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D724DB">
        <w:rPr>
          <w:rFonts w:ascii="Tahoma" w:hAnsi="Tahoma" w:cs="Tahoma"/>
          <w:sz w:val="22"/>
          <w:szCs w:val="22"/>
        </w:rPr>
        <w:t>ych;</w:t>
      </w:r>
    </w:p>
    <w:p w14:paraId="32FDA3F0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Reprezentowanie ZAMAWIAJĄCEGO na jego wniosek w </w:t>
      </w:r>
      <w:r w:rsidR="0087339F" w:rsidRPr="00D724DB">
        <w:rPr>
          <w:rFonts w:ascii="Tahoma" w:hAnsi="Tahoma" w:cs="Tahoma"/>
          <w:sz w:val="22"/>
          <w:szCs w:val="22"/>
        </w:rPr>
        <w:t>kontaktach z osobami trzecimi w </w:t>
      </w:r>
      <w:r w:rsidRPr="00D724DB">
        <w:rPr>
          <w:rFonts w:ascii="Tahoma" w:hAnsi="Tahoma" w:cs="Tahoma"/>
          <w:sz w:val="22"/>
          <w:szCs w:val="22"/>
        </w:rPr>
        <w:t>sprawach zwi</w:t>
      </w:r>
      <w:r w:rsidR="00795747" w:rsidRPr="00D724DB">
        <w:rPr>
          <w:rFonts w:ascii="Tahoma" w:hAnsi="Tahoma" w:cs="Tahoma"/>
          <w:sz w:val="22"/>
          <w:szCs w:val="22"/>
        </w:rPr>
        <w:t>ązanych z realizacją inwestycji;</w:t>
      </w:r>
    </w:p>
    <w:p w14:paraId="478708A0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D724DB">
        <w:rPr>
          <w:rFonts w:ascii="Tahoma" w:hAnsi="Tahoma" w:cs="Tahoma"/>
          <w:sz w:val="22"/>
          <w:szCs w:val="22"/>
        </w:rPr>
        <w:t xml:space="preserve">riałów i </w:t>
      </w:r>
      <w:r w:rsidR="00795747" w:rsidRPr="00D724DB">
        <w:rPr>
          <w:rFonts w:ascii="Tahoma" w:hAnsi="Tahoma" w:cs="Tahoma"/>
          <w:sz w:val="22"/>
          <w:szCs w:val="22"/>
        </w:rPr>
        <w:t>urządzeń do wbudowania;</w:t>
      </w:r>
    </w:p>
    <w:p w14:paraId="2262C52F" w14:textId="77777777" w:rsidR="007B3665" w:rsidRPr="00127974" w:rsidRDefault="00641CC0" w:rsidP="00365E66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127974">
        <w:rPr>
          <w:rFonts w:ascii="Tahoma" w:hAnsi="Tahoma" w:cs="Tahoma"/>
          <w:sz w:val="22"/>
          <w:szCs w:val="22"/>
        </w:rPr>
        <w:t xml:space="preserve">Kontrola sprawowania nadzoru geologicznego przez wykonawcę robót budowlanych </w:t>
      </w:r>
      <w:r w:rsidR="00127974" w:rsidRPr="00127974">
        <w:rPr>
          <w:rFonts w:ascii="Tahoma" w:hAnsi="Tahoma" w:cs="Tahoma"/>
          <w:sz w:val="22"/>
          <w:szCs w:val="22"/>
        </w:rPr>
        <w:t>nad pracami ziemnymi</w:t>
      </w:r>
      <w:r w:rsidR="007B3665" w:rsidRPr="00127974">
        <w:rPr>
          <w:rFonts w:ascii="Tahoma" w:hAnsi="Tahoma" w:cs="Tahoma"/>
          <w:sz w:val="22"/>
          <w:szCs w:val="22"/>
        </w:rPr>
        <w:t>;</w:t>
      </w:r>
    </w:p>
    <w:p w14:paraId="4233547F" w14:textId="77777777" w:rsidR="0097605F" w:rsidRPr="00D724DB" w:rsidRDefault="0082275F" w:rsidP="0097605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</w:t>
      </w:r>
      <w:r w:rsidR="005231D1" w:rsidRPr="00D724DB">
        <w:rPr>
          <w:rFonts w:ascii="Tahoma" w:hAnsi="Tahoma" w:cs="Tahoma"/>
          <w:sz w:val="22"/>
          <w:szCs w:val="22"/>
        </w:rPr>
        <w:t xml:space="preserve"> materiałów i urządzeń przewidzianych przez </w:t>
      </w:r>
      <w:r w:rsidR="00BE3904" w:rsidRPr="00D724DB">
        <w:rPr>
          <w:rFonts w:ascii="Tahoma" w:hAnsi="Tahoma" w:cs="Tahoma"/>
          <w:sz w:val="22"/>
          <w:szCs w:val="22"/>
        </w:rPr>
        <w:t>wykonawcę robót do </w:t>
      </w:r>
      <w:r w:rsidR="005231D1" w:rsidRPr="00D724DB">
        <w:rPr>
          <w:rFonts w:ascii="Tahoma" w:hAnsi="Tahoma" w:cs="Tahoma"/>
          <w:sz w:val="22"/>
          <w:szCs w:val="22"/>
        </w:rPr>
        <w:t xml:space="preserve">zastosowania </w:t>
      </w:r>
      <w:r w:rsidR="0087339F" w:rsidRPr="00D724DB">
        <w:rPr>
          <w:rFonts w:ascii="Tahoma" w:hAnsi="Tahoma" w:cs="Tahoma"/>
          <w:sz w:val="22"/>
          <w:szCs w:val="22"/>
        </w:rPr>
        <w:t>i</w:t>
      </w:r>
      <w:r w:rsidR="00D724DB" w:rsidRPr="00D724DB">
        <w:rPr>
          <w:rFonts w:ascii="Tahoma" w:hAnsi="Tahoma" w:cs="Tahoma"/>
          <w:sz w:val="22"/>
          <w:szCs w:val="22"/>
        </w:rPr>
        <w:t> </w:t>
      </w:r>
      <w:r w:rsidR="00FB31BA" w:rsidRPr="00D724DB">
        <w:rPr>
          <w:rFonts w:ascii="Tahoma" w:hAnsi="Tahoma" w:cs="Tahoma"/>
          <w:sz w:val="22"/>
          <w:szCs w:val="22"/>
        </w:rPr>
        <w:t xml:space="preserve">wbudowania </w:t>
      </w:r>
      <w:r w:rsidR="005231D1" w:rsidRPr="00D724DB">
        <w:rPr>
          <w:rFonts w:ascii="Tahoma" w:hAnsi="Tahoma" w:cs="Tahoma"/>
          <w:sz w:val="22"/>
          <w:szCs w:val="22"/>
        </w:rPr>
        <w:t>(potwierdzone odpowiednim wpisem w dzienniku budowy lub innym dokume</w:t>
      </w:r>
      <w:r w:rsidR="00795747" w:rsidRPr="00D724DB">
        <w:rPr>
          <w:rFonts w:ascii="Tahoma" w:hAnsi="Tahoma" w:cs="Tahoma"/>
          <w:sz w:val="22"/>
          <w:szCs w:val="22"/>
        </w:rPr>
        <w:t>ntem);</w:t>
      </w:r>
    </w:p>
    <w:p w14:paraId="463D5D5C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D724DB">
        <w:rPr>
          <w:rFonts w:ascii="Tahoma" w:hAnsi="Tahoma" w:cs="Tahoma"/>
          <w:sz w:val="22"/>
          <w:szCs w:val="22"/>
        </w:rPr>
        <w:t>w Polsce. Ocena ich zgodności z </w:t>
      </w:r>
      <w:r w:rsidRPr="00D724DB">
        <w:rPr>
          <w:rFonts w:ascii="Tahoma" w:hAnsi="Tahoma" w:cs="Tahoma"/>
          <w:sz w:val="22"/>
          <w:szCs w:val="22"/>
        </w:rPr>
        <w:t xml:space="preserve">dokumentacją </w:t>
      </w:r>
      <w:r w:rsidR="00442289" w:rsidRPr="00D724DB">
        <w:rPr>
          <w:rFonts w:ascii="Tahoma" w:hAnsi="Tahoma" w:cs="Tahoma"/>
          <w:sz w:val="22"/>
          <w:szCs w:val="22"/>
        </w:rPr>
        <w:t>przetargową</w:t>
      </w:r>
      <w:r w:rsidRPr="00D724DB">
        <w:rPr>
          <w:rFonts w:ascii="Tahoma" w:hAnsi="Tahoma" w:cs="Tahoma"/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D724DB">
        <w:rPr>
          <w:rFonts w:ascii="Tahoma" w:hAnsi="Tahoma" w:cs="Tahoma"/>
          <w:sz w:val="22"/>
          <w:szCs w:val="22"/>
        </w:rPr>
        <w:t>ównoważności z przewidzianymi w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dokumentacji </w:t>
      </w:r>
      <w:r w:rsidR="00442289" w:rsidRPr="00D724DB">
        <w:rPr>
          <w:rFonts w:ascii="Tahoma" w:hAnsi="Tahoma" w:cs="Tahoma"/>
          <w:sz w:val="22"/>
          <w:szCs w:val="22"/>
        </w:rPr>
        <w:t>przetargowej</w:t>
      </w:r>
      <w:r w:rsidR="0087339F" w:rsidRPr="00D724DB">
        <w:rPr>
          <w:rFonts w:ascii="Tahoma" w:hAnsi="Tahoma" w:cs="Tahoma"/>
          <w:sz w:val="22"/>
          <w:szCs w:val="22"/>
        </w:rPr>
        <w:t xml:space="preserve"> w </w:t>
      </w:r>
      <w:r w:rsidRPr="00D724DB">
        <w:rPr>
          <w:rFonts w:ascii="Tahoma" w:hAnsi="Tahoma" w:cs="Tahoma"/>
          <w:sz w:val="22"/>
          <w:szCs w:val="22"/>
        </w:rPr>
        <w:t>uzgodnieniu z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="00795747" w:rsidRPr="00D724DB">
        <w:rPr>
          <w:rFonts w:ascii="Tahoma" w:hAnsi="Tahoma" w:cs="Tahoma"/>
          <w:sz w:val="22"/>
          <w:szCs w:val="22"/>
        </w:rPr>
        <w:t>Inwestorem;</w:t>
      </w:r>
    </w:p>
    <w:p w14:paraId="3B33685E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D724DB">
        <w:rPr>
          <w:rFonts w:ascii="Tahoma" w:hAnsi="Tahoma" w:cs="Tahoma"/>
          <w:sz w:val="22"/>
          <w:szCs w:val="22"/>
        </w:rPr>
        <w:t>,</w:t>
      </w:r>
      <w:r w:rsidRPr="00D724DB">
        <w:rPr>
          <w:rFonts w:ascii="Tahoma" w:hAnsi="Tahoma" w:cs="Tahoma"/>
          <w:sz w:val="22"/>
          <w:szCs w:val="22"/>
        </w:rPr>
        <w:t xml:space="preserve"> za które zgodnie z umową odpo</w:t>
      </w:r>
      <w:r w:rsidR="00795747" w:rsidRPr="00D724DB">
        <w:rPr>
          <w:rFonts w:ascii="Tahoma" w:hAnsi="Tahoma" w:cs="Tahoma"/>
          <w:sz w:val="22"/>
          <w:szCs w:val="22"/>
        </w:rPr>
        <w:t>wiedzialny jest wykonawca robót;</w:t>
      </w:r>
    </w:p>
    <w:p w14:paraId="3E379EBD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D724DB">
        <w:rPr>
          <w:rFonts w:ascii="Tahoma" w:hAnsi="Tahoma" w:cs="Tahoma"/>
          <w:sz w:val="22"/>
          <w:szCs w:val="22"/>
        </w:rPr>
        <w:t>h zapobiegawczych i </w:t>
      </w:r>
      <w:r w:rsidR="00795747" w:rsidRPr="00D724DB">
        <w:rPr>
          <w:rFonts w:ascii="Tahoma" w:hAnsi="Tahoma" w:cs="Tahoma"/>
          <w:sz w:val="22"/>
          <w:szCs w:val="22"/>
        </w:rPr>
        <w:t>naprawczych;</w:t>
      </w:r>
    </w:p>
    <w:p w14:paraId="76D18229" w14:textId="77777777" w:rsidR="008F795B" w:rsidRPr="00D724DB" w:rsidRDefault="008F795B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Organizowanie narad technicznych</w:t>
      </w:r>
      <w:r w:rsidR="005B7CA4">
        <w:rPr>
          <w:rFonts w:ascii="Tahoma" w:hAnsi="Tahoma" w:cs="Tahoma"/>
          <w:color w:val="000000"/>
          <w:sz w:val="22"/>
          <w:szCs w:val="22"/>
        </w:rPr>
        <w:t>,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w terminie 5 dni od dnia narady;</w:t>
      </w:r>
    </w:p>
    <w:p w14:paraId="5E7B665D" w14:textId="77777777" w:rsidR="00EB5855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egzekwowanie ustaleń z nar</w:t>
      </w:r>
      <w:r w:rsidR="00795747" w:rsidRPr="00D724DB">
        <w:rPr>
          <w:rFonts w:ascii="Tahoma" w:hAnsi="Tahoma" w:cs="Tahoma"/>
          <w:sz w:val="22"/>
          <w:szCs w:val="22"/>
        </w:rPr>
        <w:t>ad dotyczących postępu prac;</w:t>
      </w:r>
    </w:p>
    <w:p w14:paraId="3F12E736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lastRenderedPageBreak/>
        <w:t>Monitorowanie postępu robót pod względem technicznym, finanso</w:t>
      </w:r>
      <w:r w:rsidR="0087339F" w:rsidRPr="00D724DB">
        <w:rPr>
          <w:rFonts w:ascii="Tahoma" w:hAnsi="Tahoma" w:cs="Tahoma"/>
          <w:sz w:val="22"/>
          <w:szCs w:val="22"/>
        </w:rPr>
        <w:t>wym, organizacyjnym i </w:t>
      </w:r>
      <w:r w:rsidR="00795747" w:rsidRPr="00D724DB">
        <w:rPr>
          <w:rFonts w:ascii="Tahoma" w:hAnsi="Tahoma" w:cs="Tahoma"/>
          <w:sz w:val="22"/>
          <w:szCs w:val="22"/>
        </w:rPr>
        <w:t>czasowym;</w:t>
      </w:r>
    </w:p>
    <w:p w14:paraId="533CCBE5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sposobu składowania i przec</w:t>
      </w:r>
      <w:r w:rsidR="00795747" w:rsidRPr="00D724DB">
        <w:rPr>
          <w:rFonts w:ascii="Tahoma" w:hAnsi="Tahoma" w:cs="Tahoma"/>
          <w:sz w:val="22"/>
          <w:szCs w:val="22"/>
        </w:rPr>
        <w:t>howywania materiałów i urządzeń;</w:t>
      </w:r>
    </w:p>
    <w:p w14:paraId="5E6702C1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badań wbu</w:t>
      </w:r>
      <w:r w:rsidRPr="00D724DB">
        <w:rPr>
          <w:rFonts w:ascii="Tahoma" w:hAnsi="Tahoma" w:cs="Tahoma"/>
          <w:color w:val="000000"/>
          <w:sz w:val="22"/>
          <w:szCs w:val="22"/>
        </w:rPr>
        <w:t>dowywanych materiałów i wyrobów wykonywanych przez wykonawcę robót budowlanych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;</w:t>
      </w:r>
    </w:p>
    <w:p w14:paraId="30E19BE7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D724DB">
        <w:rPr>
          <w:rFonts w:ascii="Tahoma" w:hAnsi="Tahoma" w:cs="Tahoma"/>
          <w:sz w:val="22"/>
          <w:szCs w:val="22"/>
        </w:rPr>
        <w:t>O;</w:t>
      </w:r>
    </w:p>
    <w:p w14:paraId="2AD83700" w14:textId="26EABBAE" w:rsidR="005F4D3F" w:rsidRPr="00AD68DF" w:rsidRDefault="005231D1" w:rsidP="00AD68D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Zatwierdzenie rysunków wykonawczych i warsztatowych sporządzonych przez wykonawcę </w:t>
      </w:r>
      <w:r w:rsidR="00F33DA1" w:rsidRPr="00D724DB">
        <w:rPr>
          <w:rFonts w:ascii="Tahoma" w:hAnsi="Tahoma" w:cs="Tahoma"/>
          <w:sz w:val="22"/>
          <w:szCs w:val="22"/>
        </w:rPr>
        <w:t>robót i </w:t>
      </w:r>
      <w:r w:rsidR="00795747" w:rsidRPr="00D724DB">
        <w:rPr>
          <w:rFonts w:ascii="Tahoma" w:hAnsi="Tahoma" w:cs="Tahoma"/>
          <w:sz w:val="22"/>
          <w:szCs w:val="22"/>
        </w:rPr>
        <w:t>ich archiwizowanie;</w:t>
      </w:r>
    </w:p>
    <w:p w14:paraId="43C2BD89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 rysunków powykonawczych sporządzonych przez wykon</w:t>
      </w:r>
      <w:r w:rsidR="00795747" w:rsidRPr="00D724DB">
        <w:rPr>
          <w:rFonts w:ascii="Tahoma" w:hAnsi="Tahoma" w:cs="Tahoma"/>
          <w:sz w:val="22"/>
          <w:szCs w:val="22"/>
        </w:rPr>
        <w:t>awcę robót i ich archiwizowanie;</w:t>
      </w:r>
    </w:p>
    <w:p w14:paraId="20EE1600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Udzielanie wszystkich niezbędnych informacji na potrzeby sprawozdawczości z realizacji projektu w c</w:t>
      </w:r>
      <w:r w:rsidR="00795747" w:rsidRPr="00D724DB">
        <w:rPr>
          <w:rFonts w:ascii="Tahoma" w:hAnsi="Tahoma" w:cs="Tahoma"/>
          <w:sz w:val="22"/>
          <w:szCs w:val="22"/>
        </w:rPr>
        <w:t>ałym okresie jego realizacji;</w:t>
      </w:r>
    </w:p>
    <w:p w14:paraId="68CEC0AF" w14:textId="77777777" w:rsidR="005F4D3F" w:rsidRPr="005F4D3F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</w:t>
      </w:r>
      <w:r w:rsidR="00795747" w:rsidRPr="00D724DB">
        <w:rPr>
          <w:rFonts w:ascii="Tahoma" w:hAnsi="Tahoma" w:cs="Tahoma"/>
          <w:sz w:val="22"/>
          <w:szCs w:val="22"/>
        </w:rPr>
        <w:t>idłowości zafakturowanych robót;</w:t>
      </w:r>
    </w:p>
    <w:p w14:paraId="5EC2ECBD" w14:textId="77777777"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D724DB">
        <w:rPr>
          <w:rFonts w:ascii="Tahoma" w:hAnsi="Tahoma" w:cs="Tahoma"/>
          <w:sz w:val="22"/>
          <w:szCs w:val="22"/>
        </w:rPr>
        <w:t>ponowane przez wykonawcę robót;</w:t>
      </w:r>
    </w:p>
    <w:p w14:paraId="7700EF77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przeprowadzonych p</w:t>
      </w:r>
      <w:r w:rsidR="00E00E2B" w:rsidRPr="00D724DB">
        <w:rPr>
          <w:rFonts w:ascii="Tahoma" w:hAnsi="Tahoma" w:cs="Tahoma"/>
          <w:sz w:val="22"/>
          <w:szCs w:val="22"/>
        </w:rPr>
        <w:t>rób i rozruchów oraz weryfikacja i zatwierdzanie</w:t>
      </w:r>
      <w:r w:rsidRPr="00D724DB">
        <w:rPr>
          <w:rFonts w:ascii="Tahoma" w:hAnsi="Tahoma" w:cs="Tahoma"/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D724DB">
        <w:rPr>
          <w:rFonts w:ascii="Tahoma" w:hAnsi="Tahoma" w:cs="Tahoma"/>
          <w:sz w:val="22"/>
          <w:szCs w:val="22"/>
        </w:rPr>
        <w:t>ĄCEMU obiektów do eksploatacji;</w:t>
      </w:r>
    </w:p>
    <w:p w14:paraId="79EF9C24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Dokonywanie bez zbędnej zwłoki odbioru robót zanikających i ulegających zakryciu i</w:t>
      </w:r>
      <w:r w:rsidR="00F33DA1" w:rsidRPr="00D724DB">
        <w:rPr>
          <w:rFonts w:ascii="Tahoma" w:hAnsi="Tahoma" w:cs="Tahoma"/>
          <w:sz w:val="22"/>
          <w:szCs w:val="22"/>
        </w:rPr>
        <w:t> </w:t>
      </w:r>
      <w:r w:rsidR="00795747" w:rsidRPr="00D724DB">
        <w:rPr>
          <w:rFonts w:ascii="Tahoma" w:hAnsi="Tahoma" w:cs="Tahoma"/>
          <w:sz w:val="22"/>
          <w:szCs w:val="22"/>
        </w:rPr>
        <w:t>dokumentowanie tych czynności;</w:t>
      </w:r>
    </w:p>
    <w:p w14:paraId="78461147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wykonanych robót i powiadomienia wykonawcy robót o wykrytych wadach, określenia zakresu koniecznych d</w:t>
      </w:r>
      <w:r w:rsidR="00795747" w:rsidRPr="00D724DB">
        <w:rPr>
          <w:rFonts w:ascii="Tahoma" w:hAnsi="Tahoma" w:cs="Tahoma"/>
          <w:sz w:val="22"/>
          <w:szCs w:val="22"/>
        </w:rPr>
        <w:t>o wykonania robót poprawkowych;</w:t>
      </w:r>
    </w:p>
    <w:p w14:paraId="3311C8E7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Sporządzanie pisemnego poświadczenia o usuni</w:t>
      </w:r>
      <w:r w:rsidR="00795747" w:rsidRPr="00D724DB">
        <w:rPr>
          <w:rFonts w:ascii="Tahoma" w:hAnsi="Tahoma" w:cs="Tahoma"/>
          <w:sz w:val="22"/>
          <w:szCs w:val="22"/>
        </w:rPr>
        <w:t>ęciu wad przez wykonawcę robót;</w:t>
      </w:r>
    </w:p>
    <w:p w14:paraId="4C55265A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odbiorów częściowych, zanikają</w:t>
      </w:r>
      <w:r w:rsidR="00BE3904" w:rsidRPr="00D724DB">
        <w:rPr>
          <w:rFonts w:ascii="Tahoma" w:hAnsi="Tahoma" w:cs="Tahoma"/>
          <w:sz w:val="22"/>
          <w:szCs w:val="22"/>
        </w:rPr>
        <w:t>cych oraz odbioru warunkowego i </w:t>
      </w:r>
      <w:r w:rsidRPr="00D724DB">
        <w:rPr>
          <w:rFonts w:ascii="Tahoma" w:hAnsi="Tahoma" w:cs="Tahoma"/>
          <w:sz w:val="22"/>
          <w:szCs w:val="22"/>
        </w:rPr>
        <w:t>końcowego robót, sprawdzenia kompletności i prawidłowości przedłożonych przez wykonawcę robót do</w:t>
      </w:r>
      <w:r w:rsidR="00795747" w:rsidRPr="00D724DB">
        <w:rPr>
          <w:rFonts w:ascii="Tahoma" w:hAnsi="Tahoma" w:cs="Tahoma"/>
          <w:sz w:val="22"/>
          <w:szCs w:val="22"/>
        </w:rPr>
        <w:t>kumentów wymaganych do odbioru;</w:t>
      </w:r>
    </w:p>
    <w:p w14:paraId="79AD1BC4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Poświadc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zanie terminu zakończenia robót;</w:t>
      </w:r>
    </w:p>
    <w:p w14:paraId="010F1C94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D724DB">
        <w:rPr>
          <w:rFonts w:ascii="Tahoma" w:hAnsi="Tahoma" w:cs="Tahoma"/>
          <w:sz w:val="22"/>
          <w:szCs w:val="22"/>
        </w:rPr>
        <w:t>wcę robót po zakończeniu robót;</w:t>
      </w:r>
    </w:p>
    <w:p w14:paraId="3BC7FC4F" w14:textId="77777777" w:rsidR="008F795B" w:rsidRPr="00D724DB" w:rsidRDefault="008F795B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Doradzanie ZAMAWIAJĄCEMU w zakresie roszczeń i sporów z wykonawcą robót oraz </w:t>
      </w:r>
      <w:r w:rsidR="00F33DA1" w:rsidRPr="00D724DB">
        <w:rPr>
          <w:rFonts w:ascii="Tahoma" w:hAnsi="Tahoma" w:cs="Tahoma"/>
          <w:sz w:val="22"/>
          <w:szCs w:val="22"/>
        </w:rPr>
        <w:t>w </w:t>
      </w:r>
      <w:r w:rsidRPr="00D724DB">
        <w:rPr>
          <w:rFonts w:ascii="Tahoma" w:hAnsi="Tahoma" w:cs="Tahoma"/>
          <w:sz w:val="22"/>
          <w:szCs w:val="22"/>
        </w:rPr>
        <w:t>zakresie problemów mogących się pojawić podczas prowadzenia robót budowlanych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0227326E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D724DB">
        <w:rPr>
          <w:rFonts w:ascii="Tahoma" w:hAnsi="Tahoma" w:cs="Tahoma"/>
          <w:sz w:val="22"/>
          <w:szCs w:val="22"/>
        </w:rPr>
        <w:t>erenie budowy;</w:t>
      </w:r>
    </w:p>
    <w:p w14:paraId="34C648BB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Rozliczenie umowy o roboty budowlane w przypadku jej zakończenia lub w przypadku wy</w:t>
      </w:r>
      <w:r w:rsidR="00795747" w:rsidRPr="00D724DB">
        <w:rPr>
          <w:rFonts w:ascii="Tahoma" w:hAnsi="Tahoma" w:cs="Tahoma"/>
          <w:sz w:val="22"/>
          <w:szCs w:val="22"/>
        </w:rPr>
        <w:t>powiedzenia jej wykonawcy robót;</w:t>
      </w:r>
    </w:p>
    <w:p w14:paraId="35E0EC34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D724DB">
        <w:rPr>
          <w:rFonts w:ascii="Tahoma" w:hAnsi="Tahoma" w:cs="Tahoma"/>
          <w:sz w:val="22"/>
          <w:szCs w:val="22"/>
        </w:rPr>
        <w:t>ę robót;</w:t>
      </w:r>
    </w:p>
    <w:p w14:paraId="10D24F33" w14:textId="77777777" w:rsidR="006C4173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>
        <w:rPr>
          <w:rFonts w:ascii="Tahoma" w:hAnsi="Tahoma" w:cs="Tahoma"/>
          <w:sz w:val="22"/>
          <w:szCs w:val="22"/>
        </w:rPr>
        <w:t>związaną z nadzorowaną budową w </w:t>
      </w:r>
      <w:r w:rsidR="00795747" w:rsidRPr="00D724DB">
        <w:rPr>
          <w:rFonts w:ascii="Tahoma" w:hAnsi="Tahoma" w:cs="Tahoma"/>
          <w:sz w:val="22"/>
          <w:szCs w:val="22"/>
        </w:rPr>
        <w:t>formie ustalonej z ZAMAWIAJĄCYM;</w:t>
      </w:r>
    </w:p>
    <w:p w14:paraId="6F3515DD" w14:textId="77777777"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Opiniowanie i wskazywanie sposobu załatwienia wszelkiego rodzaju skarg i roszczeń osób trzecic</w:t>
      </w:r>
      <w:r w:rsidR="00795747" w:rsidRPr="00D724DB">
        <w:rPr>
          <w:rFonts w:ascii="Tahoma" w:hAnsi="Tahoma" w:cs="Tahoma"/>
          <w:sz w:val="22"/>
          <w:szCs w:val="22"/>
        </w:rPr>
        <w:t>h wywołanych realizacją zadania;</w:t>
      </w:r>
    </w:p>
    <w:p w14:paraId="6294C448" w14:textId="0454E1A7" w:rsidR="005231D1" w:rsidRPr="002A0A5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A0A57">
        <w:rPr>
          <w:rFonts w:ascii="Tahoma" w:hAnsi="Tahoma" w:cs="Tahoma"/>
          <w:sz w:val="22"/>
          <w:szCs w:val="22"/>
        </w:rPr>
        <w:t xml:space="preserve">W przypadku wystąpienia robót 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 xml:space="preserve">określonych w art. 144 ustawy </w:t>
      </w:r>
      <w:r w:rsidR="000244DE" w:rsidRPr="000244DE">
        <w:rPr>
          <w:rFonts w:ascii="Tahoma" w:hAnsi="Tahoma" w:cs="Tahoma"/>
          <w:bCs/>
          <w:iCs/>
          <w:snapToGrid w:val="0"/>
          <w:sz w:val="22"/>
          <w:szCs w:val="22"/>
        </w:rPr>
        <w:t>z dnia 29 stycznia 2004 r. Prawo zamówień publicznych, w związku z art. 90 ust. 1 ustawy z dnia 11 września 2019 r. Przepisy wprowadzające ustawę – Prawo zamówień publicznych (Dz. U. z 2019 r., poz. 2020)</w:t>
      </w:r>
      <w:r w:rsidRPr="002A0A57">
        <w:rPr>
          <w:rFonts w:ascii="Tahoma" w:hAnsi="Tahoma" w:cs="Tahoma"/>
          <w:sz w:val="22"/>
          <w:szCs w:val="22"/>
        </w:rPr>
        <w:t>, przesunięcia lub wydłużenia terminu realizacji zadania, pełnienie funkcji inspektora nadzoru inwestorski</w:t>
      </w:r>
      <w:r w:rsidR="00F33DA1" w:rsidRPr="002A0A57">
        <w:rPr>
          <w:rFonts w:ascii="Tahoma" w:hAnsi="Tahoma" w:cs="Tahoma"/>
          <w:sz w:val="22"/>
          <w:szCs w:val="22"/>
        </w:rPr>
        <w:t>ego do czasu jego zakończenia i </w:t>
      </w:r>
      <w:r w:rsidRPr="002A0A57">
        <w:rPr>
          <w:rFonts w:ascii="Tahoma" w:hAnsi="Tahoma" w:cs="Tahoma"/>
          <w:sz w:val="22"/>
          <w:szCs w:val="22"/>
        </w:rPr>
        <w:t>rozliczenia, bez dodatkowego wynagrodzenia.</w:t>
      </w:r>
    </w:p>
    <w:p w14:paraId="003AE7E2" w14:textId="77777777" w:rsidR="005231D1" w:rsidRPr="00D724DB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WYKONAWCA może wnioskować do ZAMAWIAJĄCEGO o:</w:t>
      </w:r>
    </w:p>
    <w:p w14:paraId="6EDE87E4" w14:textId="77777777"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Wprowadzenie zmian w dokumentacji </w:t>
      </w:r>
      <w:r w:rsidR="00347777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>;</w:t>
      </w:r>
    </w:p>
    <w:p w14:paraId="6A1017E9" w14:textId="77777777"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Zlecenie usunięcia wad stronie trzeciej w przypadku gdy w</w:t>
      </w:r>
      <w:r w:rsidR="00F33DA1" w:rsidRPr="00D724DB">
        <w:rPr>
          <w:rFonts w:ascii="Tahoma" w:hAnsi="Tahoma" w:cs="Tahoma"/>
          <w:sz w:val="22"/>
          <w:szCs w:val="22"/>
        </w:rPr>
        <w:t>ykonawca robót nie usunie ich w </w:t>
      </w:r>
      <w:r w:rsidRPr="00D724DB">
        <w:rPr>
          <w:rFonts w:ascii="Tahoma" w:hAnsi="Tahoma" w:cs="Tahoma"/>
          <w:sz w:val="22"/>
          <w:szCs w:val="22"/>
        </w:rPr>
        <w:t>wyznaczonym terminie;</w:t>
      </w:r>
    </w:p>
    <w:p w14:paraId="06722508" w14:textId="77777777"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niezbędnych badań i pomiarów lub ekspertyz przez niezależnych inspektorów, rzeczoznawców i laboratoria;</w:t>
      </w:r>
    </w:p>
    <w:p w14:paraId="64036026" w14:textId="77777777"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Zmianę terminu zakończenia robót w umowie z wykonawcą robót;</w:t>
      </w:r>
    </w:p>
    <w:p w14:paraId="708C6D24" w14:textId="13D13277" w:rsidR="005231D1" w:rsidRPr="003159E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>Konieczność zlecenia wykonania</w:t>
      </w:r>
      <w:r w:rsidR="002C4D0D" w:rsidRPr="003159EB">
        <w:rPr>
          <w:rFonts w:ascii="Tahoma" w:hAnsi="Tahoma" w:cs="Tahoma"/>
          <w:sz w:val="22"/>
          <w:szCs w:val="22"/>
        </w:rPr>
        <w:t xml:space="preserve"> </w:t>
      </w:r>
      <w:r w:rsidRPr="003159EB">
        <w:rPr>
          <w:rFonts w:ascii="Tahoma" w:hAnsi="Tahoma" w:cs="Tahoma"/>
          <w:sz w:val="22"/>
          <w:szCs w:val="22"/>
        </w:rPr>
        <w:t xml:space="preserve">robót 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 xml:space="preserve">określonych w art. 144 </w:t>
      </w:r>
      <w:r w:rsidR="00AD68DF" w:rsidRPr="00AD68DF">
        <w:rPr>
          <w:rFonts w:ascii="Tahoma" w:hAnsi="Tahoma" w:cs="Tahoma"/>
          <w:bCs/>
          <w:iCs/>
          <w:snapToGrid w:val="0"/>
          <w:sz w:val="22"/>
          <w:szCs w:val="22"/>
        </w:rPr>
        <w:t xml:space="preserve">ustawy z dnia 29 stycznia 2004 r. Prawo zamówień publicznych, w związku z art. 90 ust. 1 ustawy z dnia 11 września 2019 r. Przepisy </w:t>
      </w:r>
      <w:r w:rsidR="00AD68DF" w:rsidRPr="00AD68DF">
        <w:rPr>
          <w:rFonts w:ascii="Tahoma" w:hAnsi="Tahoma" w:cs="Tahoma"/>
          <w:bCs/>
          <w:iCs/>
          <w:snapToGrid w:val="0"/>
          <w:sz w:val="22"/>
          <w:szCs w:val="22"/>
        </w:rPr>
        <w:lastRenderedPageBreak/>
        <w:t>wprowadzające ustawę – Prawo zamówień publicznych (Dz. U. z 2019 r., poz. 2020)</w:t>
      </w:r>
      <w:r w:rsidR="000244DE">
        <w:rPr>
          <w:rFonts w:ascii="Tahoma" w:hAnsi="Tahoma" w:cs="Tahoma"/>
          <w:bCs/>
          <w:iCs/>
          <w:snapToGrid w:val="0"/>
          <w:sz w:val="22"/>
          <w:szCs w:val="22"/>
        </w:rPr>
        <w:t xml:space="preserve"> </w:t>
      </w:r>
      <w:r w:rsidR="00F17FB3" w:rsidRPr="003159EB">
        <w:rPr>
          <w:rFonts w:ascii="Tahoma" w:hAnsi="Tahoma" w:cs="Tahoma"/>
          <w:sz w:val="22"/>
          <w:szCs w:val="22"/>
        </w:rPr>
        <w:t>oraz robót zamiennych</w:t>
      </w:r>
      <w:r w:rsidRPr="003159EB">
        <w:rPr>
          <w:rFonts w:ascii="Tahoma" w:hAnsi="Tahoma" w:cs="Tahoma"/>
          <w:sz w:val="22"/>
          <w:szCs w:val="22"/>
        </w:rPr>
        <w:t>.</w:t>
      </w:r>
    </w:p>
    <w:p w14:paraId="5643E807" w14:textId="77777777" w:rsidR="005231D1" w:rsidRPr="00D724DB" w:rsidRDefault="005231D1" w:rsidP="00822C66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W przypadku wystąpienia konieczności wykonania </w:t>
      </w:r>
      <w:r w:rsidRPr="0076397E">
        <w:rPr>
          <w:rFonts w:ascii="Tahoma" w:hAnsi="Tahoma" w:cs="Tahoma"/>
          <w:b/>
          <w:sz w:val="22"/>
          <w:szCs w:val="22"/>
        </w:rPr>
        <w:t>zamówienia dodatkowego</w:t>
      </w:r>
      <w:r w:rsidR="003D4A34" w:rsidRPr="00D724DB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Pr="00D724DB">
        <w:rPr>
          <w:rFonts w:ascii="Tahoma" w:hAnsi="Tahoma" w:cs="Tahoma"/>
          <w:b/>
          <w:sz w:val="22"/>
          <w:szCs w:val="22"/>
        </w:rPr>
        <w:t xml:space="preserve"> WYKONAWCA jest upoważniony i zobowiązany do:</w:t>
      </w:r>
    </w:p>
    <w:p w14:paraId="06292864" w14:textId="62F77359" w:rsidR="005231D1" w:rsidRPr="003159E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Bezzwłocznego pisemnego powiadomienia ZAMAWIAJĄCEGO o wystąpieniu konieczności </w:t>
      </w:r>
      <w:r w:rsidR="003D4A34" w:rsidRPr="003159EB">
        <w:rPr>
          <w:rFonts w:ascii="Tahoma" w:hAnsi="Tahoma" w:cs="Tahoma"/>
          <w:sz w:val="22"/>
          <w:szCs w:val="22"/>
        </w:rPr>
        <w:t xml:space="preserve">wykonania robót </w:t>
      </w:r>
      <w:r w:rsidR="003D4A34" w:rsidRPr="003159EB">
        <w:rPr>
          <w:rFonts w:ascii="Tahoma" w:hAnsi="Tahoma" w:cs="Tahoma"/>
          <w:snapToGrid w:val="0"/>
          <w:sz w:val="22"/>
          <w:szCs w:val="22"/>
        </w:rPr>
        <w:t xml:space="preserve">określonych w art. 144 </w:t>
      </w:r>
      <w:r w:rsidR="00AD68DF" w:rsidRPr="00AD68DF">
        <w:rPr>
          <w:rFonts w:ascii="Tahoma" w:hAnsi="Tahoma" w:cs="Tahoma"/>
          <w:bCs/>
          <w:iCs/>
          <w:snapToGrid w:val="0"/>
          <w:sz w:val="22"/>
          <w:szCs w:val="22"/>
        </w:rPr>
        <w:t>ustawy z dnia 29 stycznia 2004 r. Prawo zamówień publicznych, w związku z art. 90 ust. 1 ustawy z dnia 11 września 2019 r. Przepisy wprowadzające ustawę – Prawo zamówień publicznych (Dz. U. z 2019 r., poz. 2020)</w:t>
      </w:r>
      <w:r w:rsidR="00AD68DF">
        <w:rPr>
          <w:rFonts w:ascii="Tahoma" w:hAnsi="Tahoma" w:cs="Tahoma"/>
          <w:bCs/>
          <w:iCs/>
          <w:snapToGrid w:val="0"/>
          <w:sz w:val="22"/>
          <w:szCs w:val="22"/>
        </w:rPr>
        <w:t>.</w:t>
      </w:r>
    </w:p>
    <w:p w14:paraId="6C24A35E" w14:textId="7327B97E" w:rsidR="005F4D3F" w:rsidRPr="00AD68DF" w:rsidRDefault="005231D1" w:rsidP="00AD68DF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D724DB">
        <w:rPr>
          <w:rFonts w:ascii="Tahoma" w:hAnsi="Tahoma" w:cs="Tahoma"/>
          <w:sz w:val="22"/>
          <w:szCs w:val="22"/>
        </w:rPr>
        <w:t xml:space="preserve">uzasadnienie </w:t>
      </w:r>
    </w:p>
    <w:p w14:paraId="549C2D0E" w14:textId="77777777" w:rsidR="005231D1" w:rsidRPr="00D724D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koniecznych zmian w dokumentacji </w:t>
      </w:r>
      <w:r w:rsidR="00347777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 xml:space="preserve">, opis </w:t>
      </w:r>
      <w:r w:rsidR="00CD6294" w:rsidRPr="00D724DB">
        <w:rPr>
          <w:rFonts w:ascii="Tahoma" w:hAnsi="Tahoma" w:cs="Tahoma"/>
          <w:sz w:val="22"/>
          <w:szCs w:val="22"/>
        </w:rPr>
        <w:t xml:space="preserve">i uzasadnienie </w:t>
      </w:r>
      <w:r w:rsidRPr="00D724DB">
        <w:rPr>
          <w:rFonts w:ascii="Tahoma" w:hAnsi="Tahoma" w:cs="Tahoma"/>
          <w:sz w:val="22"/>
          <w:szCs w:val="22"/>
        </w:rPr>
        <w:t>robót</w:t>
      </w:r>
      <w:r w:rsidR="00F33DA1" w:rsidRPr="00D724DB">
        <w:rPr>
          <w:rFonts w:ascii="Tahoma" w:hAnsi="Tahoma" w:cs="Tahoma"/>
          <w:sz w:val="22"/>
          <w:szCs w:val="22"/>
        </w:rPr>
        <w:t xml:space="preserve"> niezbędnych do </w:t>
      </w:r>
      <w:r w:rsidRPr="003159EB">
        <w:rPr>
          <w:rFonts w:ascii="Tahoma" w:hAnsi="Tahoma" w:cs="Tahoma"/>
          <w:sz w:val="22"/>
          <w:szCs w:val="22"/>
        </w:rPr>
        <w:t>zamówień dodatkowych;</w:t>
      </w:r>
    </w:p>
    <w:p w14:paraId="06795F1C" w14:textId="77777777" w:rsidR="005F4D3F" w:rsidRPr="005F4D3F" w:rsidRDefault="005231D1" w:rsidP="005F4D3F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Przedstawienie ZAMAWIAJĄCEMU sprawdzonej kalkul</w:t>
      </w:r>
      <w:r w:rsidR="00F33DA1" w:rsidRPr="00D724DB">
        <w:rPr>
          <w:rFonts w:ascii="Tahoma" w:hAnsi="Tahoma" w:cs="Tahoma"/>
          <w:sz w:val="22"/>
          <w:szCs w:val="22"/>
        </w:rPr>
        <w:t>acji kosztów wykonawcy robót na </w:t>
      </w:r>
      <w:r w:rsidRPr="00D724DB">
        <w:rPr>
          <w:rFonts w:ascii="Tahoma" w:hAnsi="Tahoma" w:cs="Tahoma"/>
          <w:sz w:val="22"/>
          <w:szCs w:val="22"/>
        </w:rPr>
        <w:t xml:space="preserve">wykonanie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="00CD6294" w:rsidRPr="00D724DB">
        <w:rPr>
          <w:rFonts w:ascii="Tahoma" w:hAnsi="Tahoma" w:cs="Tahoma"/>
          <w:sz w:val="22"/>
          <w:szCs w:val="22"/>
        </w:rPr>
        <w:t xml:space="preserve"> oraz sporządzenie kosztorysu inwestor</w:t>
      </w:r>
      <w:r w:rsidR="00795747" w:rsidRPr="00D724DB">
        <w:rPr>
          <w:rFonts w:ascii="Tahoma" w:hAnsi="Tahoma" w:cs="Tahoma"/>
          <w:sz w:val="22"/>
          <w:szCs w:val="22"/>
        </w:rPr>
        <w:t>skiego;</w:t>
      </w:r>
    </w:p>
    <w:p w14:paraId="794273A9" w14:textId="77777777" w:rsidR="005231D1" w:rsidRPr="00D724D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Wydanie polecenia wykonania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Pr="00D724DB">
        <w:rPr>
          <w:rFonts w:ascii="Tahoma" w:hAnsi="Tahoma" w:cs="Tahoma"/>
          <w:sz w:val="22"/>
          <w:szCs w:val="22"/>
        </w:rPr>
        <w:t xml:space="preserve"> wyłącznie po uzy</w:t>
      </w:r>
      <w:r w:rsidR="00795747" w:rsidRPr="00D724DB">
        <w:rPr>
          <w:rFonts w:ascii="Tahoma" w:hAnsi="Tahoma" w:cs="Tahoma"/>
          <w:sz w:val="22"/>
          <w:szCs w:val="22"/>
        </w:rPr>
        <w:t>skaniu akceptacji ZAMAWIAJĄCEGO.</w:t>
      </w:r>
    </w:p>
    <w:p w14:paraId="055C06F8" w14:textId="6722C399" w:rsidR="005231D1" w:rsidRPr="003159EB" w:rsidRDefault="005231D1" w:rsidP="00822C66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>Zamówienie dodatkowe udzielane będzie przez ZAMAWIAJĄCEGO zgodnie z ustawą</w:t>
      </w:r>
      <w:r w:rsidR="00D724DB" w:rsidRPr="003159EB">
        <w:rPr>
          <w:rFonts w:ascii="Tahoma" w:hAnsi="Tahoma" w:cs="Tahoma"/>
          <w:sz w:val="22"/>
          <w:szCs w:val="22"/>
        </w:rPr>
        <w:t xml:space="preserve"> </w:t>
      </w:r>
      <w:r w:rsidR="00D04CDF" w:rsidRPr="00D04CDF">
        <w:rPr>
          <w:rFonts w:ascii="Tahoma" w:hAnsi="Tahoma" w:cs="Tahoma"/>
          <w:bCs/>
          <w:iCs/>
          <w:sz w:val="22"/>
          <w:szCs w:val="22"/>
        </w:rPr>
        <w:t>z dnia 29 stycznia 2004 r. Prawo zamówień publicznych, w związku z art. 90 ust. 1 ustawy z dnia 11 września 2019 r. Przepisy wprowadzające ustawę – Prawo zamówień publicznych (Dz. U. z 2019 r., poz. 2020)</w:t>
      </w:r>
      <w:r w:rsidR="00D04CDF">
        <w:rPr>
          <w:rFonts w:ascii="Tahoma" w:hAnsi="Tahoma" w:cs="Tahoma"/>
          <w:bCs/>
          <w:iCs/>
          <w:sz w:val="22"/>
          <w:szCs w:val="22"/>
        </w:rPr>
        <w:t>.</w:t>
      </w:r>
    </w:p>
    <w:p w14:paraId="36841337" w14:textId="77777777" w:rsidR="005231D1" w:rsidRPr="00D724DB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Na etapie po zakończeniu robót budowlanych WYKONAWCA jest zobowiązany do:</w:t>
      </w:r>
    </w:p>
    <w:p w14:paraId="03E1E486" w14:textId="77777777"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Uczestnictwa w odbiorze robót i sporządzenie protokołu odbioru robót końcowego lub warunkowego;</w:t>
      </w:r>
    </w:p>
    <w:p w14:paraId="0C089D5C" w14:textId="77777777"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Przygotowania rozliczenia rzeczowego i końcowego z realizacji umowy na roboty budowlane;</w:t>
      </w:r>
    </w:p>
    <w:p w14:paraId="41897A22" w14:textId="77777777"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Dokonywania inspekcji i nadzór nad robotami zaległymi oraz robotami związ</w:t>
      </w:r>
      <w:r w:rsidR="00BE3904" w:rsidRPr="00D724DB">
        <w:rPr>
          <w:rFonts w:ascii="Tahoma" w:hAnsi="Tahoma" w:cs="Tahoma"/>
          <w:sz w:val="22"/>
          <w:szCs w:val="22"/>
        </w:rPr>
        <w:t>anymi z </w:t>
      </w:r>
      <w:r w:rsidRPr="00D724DB">
        <w:rPr>
          <w:rFonts w:ascii="Tahoma" w:hAnsi="Tahoma" w:cs="Tahoma"/>
          <w:sz w:val="22"/>
          <w:szCs w:val="22"/>
        </w:rPr>
        <w:t>usunięciem wad przez cały okres trwania gwarancji;</w:t>
      </w:r>
    </w:p>
    <w:p w14:paraId="521F4E88" w14:textId="77777777"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wykonanych robót związanych z usunięciem wad i pisemne poświadczenie tego faktu przez cały okres trwania gwarancji;</w:t>
      </w:r>
    </w:p>
    <w:p w14:paraId="16148BA1" w14:textId="77777777"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Wspieranie ZAMAWIAJĄCEGO w negocjacjach dotyczących</w:t>
      </w:r>
      <w:r w:rsidR="00F33DA1" w:rsidRPr="00D724DB">
        <w:rPr>
          <w:rFonts w:ascii="Tahoma" w:hAnsi="Tahoma" w:cs="Tahoma"/>
          <w:sz w:val="22"/>
          <w:szCs w:val="22"/>
        </w:rPr>
        <w:t xml:space="preserve"> nierozstrzygniętych roszczeń i </w:t>
      </w:r>
      <w:r w:rsidR="00DF1852" w:rsidRPr="00D724DB">
        <w:rPr>
          <w:rFonts w:ascii="Tahoma" w:hAnsi="Tahoma" w:cs="Tahoma"/>
          <w:sz w:val="22"/>
          <w:szCs w:val="22"/>
        </w:rPr>
        <w:t>sporów;</w:t>
      </w:r>
    </w:p>
    <w:p w14:paraId="2D3D5942" w14:textId="77777777" w:rsidR="005231D1" w:rsidRPr="00D724DB" w:rsidRDefault="00347777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  <w:tab w:val="left" w:pos="370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</w:t>
      </w:r>
      <w:r w:rsidR="005231D1" w:rsidRPr="00D724DB">
        <w:rPr>
          <w:rFonts w:ascii="Tahoma" w:hAnsi="Tahoma" w:cs="Tahoma"/>
          <w:sz w:val="22"/>
          <w:szCs w:val="22"/>
        </w:rPr>
        <w:t xml:space="preserve">czestnictwa w przeglądach gwarancyjnych </w:t>
      </w:r>
      <w:r w:rsidR="00DF1852" w:rsidRPr="00D724DB">
        <w:rPr>
          <w:rFonts w:ascii="Tahoma" w:hAnsi="Tahoma" w:cs="Tahoma"/>
          <w:sz w:val="22"/>
          <w:szCs w:val="22"/>
        </w:rPr>
        <w:t>–</w:t>
      </w:r>
      <w:r w:rsidR="005231D1" w:rsidRPr="00D724DB">
        <w:rPr>
          <w:rFonts w:ascii="Tahoma" w:hAnsi="Tahoma" w:cs="Tahoma"/>
          <w:sz w:val="22"/>
          <w:szCs w:val="22"/>
        </w:rPr>
        <w:t xml:space="preserve"> bez oddzielnego wynagrodzenia.</w:t>
      </w:r>
      <w:r w:rsidR="00FE52F0" w:rsidRPr="00D724DB">
        <w:rPr>
          <w:rFonts w:ascii="Tahoma" w:hAnsi="Tahoma" w:cs="Tahoma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sz w:val="22"/>
          <w:szCs w:val="22"/>
        </w:rPr>
        <w:t>ZAMAWIAJĄCY powiadomi WYKONAWCĘ o przeglądach gwarancyjnych na 7 dni przed wyznaczonym terminem przeglądu.</w:t>
      </w:r>
    </w:p>
    <w:p w14:paraId="2596148A" w14:textId="77777777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5</w:t>
      </w:r>
    </w:p>
    <w:p w14:paraId="099ECAA0" w14:textId="77777777"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2BD02375" w14:textId="5DBC2891" w:rsidR="005461CA" w:rsidRPr="003159EB" w:rsidRDefault="005231D1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</w:t>
      </w:r>
      <w:r w:rsidRPr="003159EB">
        <w:rPr>
          <w:rFonts w:ascii="Tahoma" w:hAnsi="Tahoma" w:cs="Tahoma"/>
          <w:b w:val="0"/>
          <w:sz w:val="22"/>
          <w:szCs w:val="22"/>
        </w:rPr>
        <w:t xml:space="preserve">umową </w:t>
      </w:r>
      <w:r w:rsidR="00BE3904" w:rsidRPr="003159EB">
        <w:rPr>
          <w:rFonts w:ascii="Tahoma" w:hAnsi="Tahoma" w:cs="Tahoma"/>
          <w:b w:val="0"/>
          <w:sz w:val="22"/>
          <w:szCs w:val="22"/>
        </w:rPr>
        <w:t>Nr </w:t>
      </w:r>
      <w:r w:rsidR="003450C6">
        <w:rPr>
          <w:rFonts w:ascii="Tahoma" w:hAnsi="Tahoma" w:cs="Tahoma"/>
          <w:b w:val="0"/>
          <w:sz w:val="22"/>
          <w:szCs w:val="22"/>
        </w:rPr>
        <w:t>………………………………</w:t>
      </w:r>
      <w:r w:rsidR="000D4284" w:rsidRPr="003159EB">
        <w:rPr>
          <w:rFonts w:ascii="Tahoma" w:hAnsi="Tahoma" w:cs="Tahoma"/>
          <w:b w:val="0"/>
          <w:sz w:val="22"/>
          <w:szCs w:val="22"/>
        </w:rPr>
        <w:t xml:space="preserve"> z </w:t>
      </w:r>
      <w:r w:rsidR="004570C3" w:rsidRPr="003159EB">
        <w:rPr>
          <w:rFonts w:ascii="Tahoma" w:hAnsi="Tahoma" w:cs="Tahoma"/>
          <w:b w:val="0"/>
          <w:sz w:val="22"/>
          <w:szCs w:val="22"/>
        </w:rPr>
        <w:t>dnia</w:t>
      </w:r>
      <w:r w:rsidR="003450C6">
        <w:rPr>
          <w:rFonts w:ascii="Tahoma" w:hAnsi="Tahoma" w:cs="Tahoma"/>
          <w:b w:val="0"/>
          <w:sz w:val="22"/>
          <w:szCs w:val="22"/>
        </w:rPr>
        <w:t xml:space="preserve"> ……………………………………………..</w:t>
      </w:r>
    </w:p>
    <w:p w14:paraId="6AED1658" w14:textId="7506D6A8" w:rsidR="005231D1" w:rsidRPr="00D724DB" w:rsidRDefault="007A6BBE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color w:val="000000"/>
          <w:sz w:val="22"/>
          <w:szCs w:val="22"/>
        </w:rPr>
        <w:t>Inspektor nadzoru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jest zobowiązany do informowania Inwestora na piśmie o niezbędności wykonania koniecznych </w:t>
      </w:r>
      <w:r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robót 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 xml:space="preserve">określonych w art. 144 ustawy </w:t>
      </w:r>
      <w:r w:rsidR="003450C6" w:rsidRPr="003450C6">
        <w:rPr>
          <w:rFonts w:ascii="Tahoma" w:hAnsi="Tahoma" w:cs="Tahoma"/>
          <w:b w:val="0"/>
          <w:iCs/>
          <w:snapToGrid w:val="0"/>
          <w:sz w:val="22"/>
          <w:szCs w:val="22"/>
        </w:rPr>
        <w:t>z dnia 29 stycznia 2004 r. Prawo zamówień publicznych, w związku z art. 90 ust. 1 ustawy z dnia 11 września 2019 r. Przepisy wprowadzające ustawę – Prawo zamówień publicznych (Dz. U. z 2019 r., poz. 2020)</w:t>
      </w:r>
      <w:r w:rsidR="003450C6">
        <w:rPr>
          <w:rFonts w:ascii="Tahoma" w:hAnsi="Tahoma" w:cs="Tahoma"/>
          <w:b w:val="0"/>
          <w:iCs/>
          <w:snapToGrid w:val="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lub zamiennyc</w:t>
      </w:r>
      <w:r w:rsidR="00795747" w:rsidRPr="00D724DB">
        <w:rPr>
          <w:rFonts w:ascii="Tahoma" w:hAnsi="Tahoma" w:cs="Tahoma"/>
          <w:b w:val="0"/>
          <w:color w:val="000000"/>
          <w:sz w:val="22"/>
          <w:szCs w:val="22"/>
        </w:rPr>
        <w:t>h nieuwzględnionych w umowie 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roboty budowlane, zawartej pomię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dzy Zamawiającym a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Wykonawcą, bądź o konieczności zrezygnowania z określonych ro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bót, jeżeli jest to niezbędne i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zgodne z treścią Umowy</w:t>
      </w:r>
      <w:r w:rsidR="00567292" w:rsidRPr="00D724DB">
        <w:rPr>
          <w:rFonts w:ascii="Tahoma" w:hAnsi="Tahoma" w:cs="Tahoma"/>
          <w:b w:val="0"/>
          <w:color w:val="000000"/>
          <w:sz w:val="22"/>
          <w:szCs w:val="22"/>
        </w:rPr>
        <w:t>,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jaką Zleceniodawca zawarł z Wykonawcą i obowiązującymi przepisami wykonania przedmiotu Umowy.</w:t>
      </w:r>
    </w:p>
    <w:p w14:paraId="247F1BD1" w14:textId="77777777" w:rsidR="00567292" w:rsidRPr="00D724DB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 xml:space="preserve">Zlecenie przez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>Inspektora Nadzoru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dla Wykonawcy budowy wykonania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robót </w:t>
      </w:r>
      <w:r w:rsidR="00D724DB" w:rsidRPr="003159EB">
        <w:rPr>
          <w:rFonts w:ascii="Tahoma" w:hAnsi="Tahoma" w:cs="Tahoma"/>
          <w:sz w:val="22"/>
          <w:szCs w:val="22"/>
        </w:rPr>
        <w:t>podanych w ust. 2</w:t>
      </w:r>
      <w:r w:rsidRPr="00D724DB">
        <w:rPr>
          <w:rFonts w:ascii="Tahoma" w:hAnsi="Tahoma" w:cs="Tahoma"/>
          <w:color w:val="000000"/>
          <w:sz w:val="22"/>
          <w:szCs w:val="22"/>
        </w:rPr>
        <w:t>, możliwe jest t</w:t>
      </w:r>
      <w:r w:rsidR="00ED14B5" w:rsidRPr="00D724DB">
        <w:rPr>
          <w:rFonts w:ascii="Tahoma" w:hAnsi="Tahoma" w:cs="Tahoma"/>
          <w:color w:val="000000"/>
          <w:sz w:val="22"/>
          <w:szCs w:val="22"/>
        </w:rPr>
        <w:t>ylko w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przypadku sporządzenia 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przez Inspektora Nadzoru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>i</w:t>
      </w:r>
      <w:r w:rsidR="00D76181">
        <w:rPr>
          <w:rFonts w:ascii="Tahoma" w:hAnsi="Tahoma" w:cs="Tahoma"/>
          <w:color w:val="000000"/>
          <w:sz w:val="22"/>
          <w:szCs w:val="22"/>
        </w:rPr>
        <w:t> </w:t>
      </w:r>
      <w:r w:rsidRPr="00D724DB">
        <w:rPr>
          <w:rFonts w:ascii="Tahoma" w:hAnsi="Tahoma" w:cs="Tahoma"/>
          <w:color w:val="000000"/>
          <w:sz w:val="22"/>
          <w:szCs w:val="22"/>
        </w:rPr>
        <w:t>kosztorysu inwestorskiego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76181">
        <w:rPr>
          <w:rFonts w:ascii="Tahoma" w:hAnsi="Tahoma" w:cs="Tahoma"/>
          <w:color w:val="000000"/>
          <w:sz w:val="22"/>
          <w:szCs w:val="22"/>
        </w:rPr>
        <w:t xml:space="preserve">wyżej wymienionych 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robót </w:t>
      </w:r>
      <w:r w:rsidRPr="00D724DB">
        <w:rPr>
          <w:rFonts w:ascii="Tahoma" w:hAnsi="Tahoma" w:cs="Tahoma"/>
          <w:color w:val="000000"/>
          <w:sz w:val="22"/>
          <w:szCs w:val="22"/>
        </w:rPr>
        <w:t>(doda</w:t>
      </w:r>
      <w:r w:rsidR="00D76181">
        <w:rPr>
          <w:rFonts w:ascii="Tahoma" w:hAnsi="Tahoma" w:cs="Tahoma"/>
          <w:color w:val="000000"/>
          <w:sz w:val="22"/>
          <w:szCs w:val="22"/>
        </w:rPr>
        <w:t>tkowo w wersji elektronicznej w </w:t>
      </w:r>
      <w:r w:rsidRPr="00D724DB">
        <w:rPr>
          <w:rFonts w:ascii="Tahoma" w:hAnsi="Tahoma" w:cs="Tahoma"/>
          <w:color w:val="000000"/>
          <w:sz w:val="22"/>
          <w:szCs w:val="22"/>
        </w:rPr>
        <w:t>formacie *.ath), zatwierdzon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ych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przez Inwestora, którego następstwem będzie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>:</w:t>
      </w:r>
    </w:p>
    <w:p w14:paraId="3B5ADF7E" w14:textId="77777777" w:rsidR="00092372" w:rsidRPr="00D724DB" w:rsidRDefault="0056729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w przypadku robót zamiennych –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sporządzenie 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>odpowiedniego Aneksu do umowy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 xml:space="preserve"> z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wykonawcą robót (gdy 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>wprowadzona zmiana wpływa na zmianę wynagrodzenia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 wykonawcy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)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lub zlecenie robót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zamiennych </w:t>
      </w:r>
      <w:r w:rsidR="00B96162" w:rsidRPr="00D724DB">
        <w:rPr>
          <w:rFonts w:ascii="Tahoma" w:hAnsi="Tahoma" w:cs="Tahoma"/>
          <w:color w:val="000000"/>
          <w:sz w:val="22"/>
          <w:szCs w:val="22"/>
        </w:rPr>
        <w:t>w formie zatwierdzenia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przez Zamawiającego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 zmiany materiałów/technologii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 (gdy zmiana nie wypływa na różnicę kosztów)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,</w:t>
      </w:r>
    </w:p>
    <w:p w14:paraId="283CB1F4" w14:textId="1AE2E836" w:rsidR="005231D1" w:rsidRPr="003159EB" w:rsidRDefault="0009237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w przypadku robót 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 xml:space="preserve">określonych w art. 144 ustawy </w:t>
      </w:r>
      <w:r w:rsidR="003450C6" w:rsidRPr="003450C6">
        <w:rPr>
          <w:rFonts w:ascii="Tahoma" w:hAnsi="Tahoma" w:cs="Tahoma"/>
          <w:bCs/>
          <w:iCs/>
          <w:snapToGrid w:val="0"/>
          <w:sz w:val="22"/>
          <w:szCs w:val="22"/>
        </w:rPr>
        <w:t>z dnia 29 stycznia 2004 r. Prawo zamówień publicznych, w związku z art. 90 ust. 1 ustawy z dnia 11 września 2019 r. Przepisy wprowadzające ustawę – Prawo zamówień publicznych (Dz. U. z 2019 r., poz. 2020)</w:t>
      </w:r>
      <w:r w:rsidR="00ED14B5" w:rsidRPr="003159EB">
        <w:rPr>
          <w:rFonts w:ascii="Tahoma" w:hAnsi="Tahoma" w:cs="Tahoma"/>
          <w:sz w:val="22"/>
          <w:szCs w:val="22"/>
        </w:rPr>
        <w:t>–</w:t>
      </w:r>
      <w:r w:rsidRPr="003159EB">
        <w:rPr>
          <w:rFonts w:ascii="Tahoma" w:hAnsi="Tahoma" w:cs="Tahoma"/>
          <w:sz w:val="22"/>
          <w:szCs w:val="22"/>
        </w:rPr>
        <w:t xml:space="preserve"> </w:t>
      </w:r>
      <w:r w:rsidR="00D70EC2" w:rsidRPr="003159EB">
        <w:rPr>
          <w:rFonts w:ascii="Tahoma" w:hAnsi="Tahoma" w:cs="Tahoma"/>
          <w:sz w:val="22"/>
          <w:szCs w:val="22"/>
        </w:rPr>
        <w:t>sporządzenie odpowiedniego Aneksu do umowy z wykonawcą robót</w:t>
      </w:r>
      <w:r w:rsidR="005231D1" w:rsidRPr="003159EB">
        <w:rPr>
          <w:rFonts w:ascii="Tahoma" w:hAnsi="Tahoma" w:cs="Tahoma"/>
          <w:sz w:val="22"/>
          <w:szCs w:val="22"/>
        </w:rPr>
        <w:t>.</w:t>
      </w:r>
    </w:p>
    <w:p w14:paraId="636E0F4A" w14:textId="3CCA47DA" w:rsidR="001B7D17" w:rsidRPr="00B00925" w:rsidRDefault="005231D1" w:rsidP="00B00925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 xml:space="preserve">Jeżeli w trakcie wykonywania robót budowlanych zajdzie konieczność natychmiastowego </w:t>
      </w:r>
      <w:r w:rsidRPr="00D724DB">
        <w:rPr>
          <w:rFonts w:ascii="Tahoma" w:hAnsi="Tahoma" w:cs="Tahoma"/>
          <w:color w:val="000000"/>
          <w:sz w:val="22"/>
          <w:szCs w:val="22"/>
        </w:rPr>
        <w:lastRenderedPageBreak/>
        <w:t>przeprowadzenia robót niezbędnych ze względu na bezpieczeństwo albo zabezpieczenie przed awarią, Zleceniobiorca jest upoważniony do zlecenia Wy</w:t>
      </w:r>
      <w:r w:rsidR="00BE3904" w:rsidRPr="00D724DB">
        <w:rPr>
          <w:rFonts w:ascii="Tahoma" w:hAnsi="Tahoma" w:cs="Tahoma"/>
          <w:color w:val="000000"/>
          <w:sz w:val="22"/>
          <w:szCs w:val="22"/>
        </w:rPr>
        <w:t>konawcy realizacji tych robót i </w:t>
      </w:r>
      <w:r w:rsidRPr="00D724DB">
        <w:rPr>
          <w:rFonts w:ascii="Tahoma" w:hAnsi="Tahoma" w:cs="Tahoma"/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095863EF" w14:textId="77777777" w:rsidR="001B7D17" w:rsidRPr="00D724DB" w:rsidRDefault="001B7D17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1E7379F" w14:textId="77777777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6</w:t>
      </w:r>
    </w:p>
    <w:p w14:paraId="5E4DAA66" w14:textId="77777777"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48EEA83" w14:textId="77777777" w:rsidR="005231D1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Za wykonanie prac </w:t>
      </w:r>
      <w:r w:rsidR="00BD0E82" w:rsidRPr="00D724DB">
        <w:rPr>
          <w:rFonts w:ascii="Tahoma" w:hAnsi="Tahoma" w:cs="Tahoma"/>
          <w:b w:val="0"/>
          <w:sz w:val="22"/>
          <w:szCs w:val="22"/>
        </w:rPr>
        <w:t>Inspektorowi nadzoru</w:t>
      </w:r>
      <w:r w:rsidRPr="00D724DB">
        <w:rPr>
          <w:rFonts w:ascii="Tahoma" w:hAnsi="Tahoma" w:cs="Tahoma"/>
          <w:b w:val="0"/>
          <w:sz w:val="22"/>
          <w:szCs w:val="22"/>
        </w:rPr>
        <w:t xml:space="preserve"> przysługiwać będzie wynagrodzenie ryczał</w:t>
      </w:r>
      <w:r w:rsidR="00BD0E82" w:rsidRPr="00D724DB">
        <w:rPr>
          <w:rFonts w:ascii="Tahoma" w:hAnsi="Tahoma" w:cs="Tahoma"/>
          <w:b w:val="0"/>
          <w:sz w:val="22"/>
          <w:szCs w:val="22"/>
        </w:rPr>
        <w:t>towe podane w przyjętej ofercie</w:t>
      </w:r>
      <w:r w:rsidRPr="00D724DB">
        <w:rPr>
          <w:rFonts w:ascii="Tahoma" w:hAnsi="Tahoma" w:cs="Tahoma"/>
          <w:b w:val="0"/>
          <w:sz w:val="22"/>
          <w:szCs w:val="22"/>
        </w:rPr>
        <w:t xml:space="preserve">, tj. w wysokości: </w:t>
      </w:r>
      <w:r w:rsidR="00C35EC7" w:rsidRPr="003159EB">
        <w:rPr>
          <w:rFonts w:ascii="Tahoma" w:hAnsi="Tahoma" w:cs="Tahoma"/>
          <w:sz w:val="22"/>
          <w:szCs w:val="22"/>
        </w:rPr>
        <w:t>……………</w:t>
      </w:r>
      <w:r w:rsidR="00822C66" w:rsidRPr="003159EB">
        <w:rPr>
          <w:rFonts w:ascii="Tahoma" w:hAnsi="Tahoma" w:cs="Tahoma"/>
          <w:sz w:val="22"/>
          <w:szCs w:val="22"/>
        </w:rPr>
        <w:t>…</w:t>
      </w:r>
      <w:r w:rsidR="00822C66" w:rsidRPr="00D724DB">
        <w:rPr>
          <w:rFonts w:ascii="Tahoma" w:hAnsi="Tahoma" w:cs="Tahoma"/>
          <w:sz w:val="22"/>
          <w:szCs w:val="22"/>
        </w:rPr>
        <w:t>………… </w:t>
      </w:r>
      <w:r w:rsidRPr="00D724DB">
        <w:rPr>
          <w:rFonts w:ascii="Tahoma" w:hAnsi="Tahoma" w:cs="Tahoma"/>
          <w:sz w:val="22"/>
          <w:szCs w:val="22"/>
        </w:rPr>
        <w:t>zł brutto</w:t>
      </w:r>
      <w:r w:rsidRPr="00D724DB">
        <w:rPr>
          <w:rFonts w:ascii="Tahoma" w:hAnsi="Tahoma" w:cs="Tahoma"/>
          <w:b w:val="0"/>
          <w:sz w:val="22"/>
          <w:szCs w:val="22"/>
        </w:rPr>
        <w:t xml:space="preserve"> (słownie</w:t>
      </w:r>
      <w:r w:rsidR="00554105">
        <w:rPr>
          <w:rFonts w:ascii="Tahoma" w:hAnsi="Tahoma" w:cs="Tahoma"/>
          <w:b w:val="0"/>
          <w:sz w:val="22"/>
          <w:szCs w:val="22"/>
        </w:rPr>
        <w:t xml:space="preserve"> brutto</w:t>
      </w:r>
      <w:r w:rsidRPr="00D724DB">
        <w:rPr>
          <w:rFonts w:ascii="Tahoma" w:hAnsi="Tahoma" w:cs="Tahoma"/>
          <w:b w:val="0"/>
          <w:sz w:val="22"/>
          <w:szCs w:val="22"/>
        </w:rPr>
        <w:t>: ..........</w:t>
      </w:r>
      <w:r w:rsidR="00822C66" w:rsidRPr="00D724DB">
        <w:rPr>
          <w:rFonts w:ascii="Tahoma" w:hAnsi="Tahoma" w:cs="Tahoma"/>
          <w:b w:val="0"/>
          <w:sz w:val="22"/>
          <w:szCs w:val="22"/>
        </w:rPr>
        <w:t>.............................</w:t>
      </w:r>
      <w:r w:rsidRPr="00D724DB">
        <w:rPr>
          <w:rFonts w:ascii="Tahoma" w:hAnsi="Tahoma" w:cs="Tahoma"/>
          <w:b w:val="0"/>
          <w:sz w:val="22"/>
          <w:szCs w:val="22"/>
        </w:rPr>
        <w:t>.... złotych).</w:t>
      </w:r>
    </w:p>
    <w:p w14:paraId="4BE51B48" w14:textId="4C45F293" w:rsidR="005F4D3F" w:rsidRPr="00F9367F" w:rsidRDefault="00347A6D" w:rsidP="00F9367F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Płatność będzie dokonywana w następujący sposób:</w:t>
      </w:r>
    </w:p>
    <w:p w14:paraId="2F546955" w14:textId="77777777" w:rsidR="00AD5F9A" w:rsidRPr="00AD5F9A" w:rsidRDefault="00AD5F9A" w:rsidP="00AD5F9A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>30% wynagrodzenia, o którym mowa w ust. 1 Inspektor Nadzoru będzie mógł zafakturować po wykonaniu przez wykonawcę robót budowlanych minimum 40% zatwierdzonych protokolarnie robót, wskazanych w harmonogramie rzeczowo-finansowym.</w:t>
      </w:r>
    </w:p>
    <w:p w14:paraId="5459A2FE" w14:textId="77777777" w:rsidR="005F4D3F" w:rsidRPr="005F4D3F" w:rsidRDefault="00AD5F9A" w:rsidP="005F4D3F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>Kolejne 30% wynagrodzenia, o którym mowa w ust. 1 Inspektor Nadzoru będzie mógł zafakturować po osiągnięciu przez wykon</w:t>
      </w:r>
      <w:r w:rsidR="00D934C3">
        <w:rPr>
          <w:rFonts w:ascii="Tahoma" w:hAnsi="Tahoma" w:cs="Tahoma"/>
          <w:color w:val="000000"/>
          <w:sz w:val="22"/>
          <w:szCs w:val="22"/>
        </w:rPr>
        <w:t>awcę robót budowlanych minimum 7</w:t>
      </w:r>
      <w:r w:rsidRPr="00AD5F9A">
        <w:rPr>
          <w:rFonts w:ascii="Tahoma" w:hAnsi="Tahoma" w:cs="Tahoma"/>
          <w:color w:val="000000"/>
          <w:sz w:val="22"/>
          <w:szCs w:val="22"/>
        </w:rPr>
        <w:t>0% zatwierdzonych protokolarnie robót, wskazanych w harmonogramie rzeczowo-finansowym</w:t>
      </w:r>
    </w:p>
    <w:p w14:paraId="4F63486C" w14:textId="14B97634" w:rsidR="00347A6D" w:rsidRPr="00F9367F" w:rsidRDefault="00AD5F9A" w:rsidP="00F9367F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 xml:space="preserve">Pozostałe 40% wynagrodzenia, o którym mowa w ust. 1 Inspektor Nadzoru będzie mógł zafakturować po dokonaniu </w:t>
      </w:r>
      <w:r w:rsidR="00C35EC7">
        <w:rPr>
          <w:rFonts w:ascii="Tahoma" w:hAnsi="Tahoma" w:cs="Tahoma"/>
          <w:color w:val="000000"/>
          <w:sz w:val="22"/>
          <w:szCs w:val="22"/>
        </w:rPr>
        <w:t>przez Zamawiającego protokolarnego odbioru końcowego zadania od Wykonawcy robót budowlanych oraz wywiązania się Inspektora nadzoru ze wszystkich obowiązków wynikających z niniejszej umowy.</w:t>
      </w:r>
    </w:p>
    <w:p w14:paraId="3F97A81E" w14:textId="5BBD4B70" w:rsidR="00F9367F" w:rsidRDefault="00F9367F" w:rsidP="00F9367F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 w:rsidRPr="00F9367F">
        <w:rPr>
          <w:rFonts w:ascii="Tahoma" w:hAnsi="Tahoma" w:cs="Tahoma"/>
          <w:bCs/>
          <w:sz w:val="22"/>
          <w:szCs w:val="22"/>
        </w:rPr>
        <w:t xml:space="preserve">Wykonawca oświadcza, że będzie wystawiał i przekazywał Zamawiającemu faktury w formie – papierowej (tradycyjnej)/elektronicznej (ustrukturyzowanej), zgodnie z przedłożonym oświadczeniem – załącznik nr </w:t>
      </w:r>
      <w:r>
        <w:rPr>
          <w:rFonts w:ascii="Tahoma" w:hAnsi="Tahoma" w:cs="Tahoma"/>
          <w:bCs/>
          <w:sz w:val="22"/>
          <w:szCs w:val="22"/>
        </w:rPr>
        <w:t>2</w:t>
      </w:r>
      <w:r w:rsidRPr="00F9367F">
        <w:rPr>
          <w:rFonts w:ascii="Tahoma" w:hAnsi="Tahoma" w:cs="Tahoma"/>
          <w:bCs/>
          <w:sz w:val="22"/>
          <w:szCs w:val="22"/>
        </w:rPr>
        <w:t xml:space="preserve"> do umowy. </w:t>
      </w:r>
    </w:p>
    <w:p w14:paraId="0803DC23" w14:textId="26CA964F" w:rsidR="00230AF9" w:rsidRPr="00230AF9" w:rsidRDefault="00230AF9" w:rsidP="00230AF9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Zamawiający </w:t>
      </w:r>
      <w:r w:rsidRPr="00230AF9">
        <w:rPr>
          <w:rFonts w:ascii="Tahoma" w:hAnsi="Tahoma" w:cs="Tahoma"/>
          <w:bCs/>
          <w:sz w:val="22"/>
          <w:szCs w:val="22"/>
        </w:rPr>
        <w:t>informuje, że inne dokumenty (poza fakturą) Wykonawca zobowiązany jest składać w formie papierowej</w:t>
      </w:r>
      <w:r w:rsidR="005F5D86">
        <w:rPr>
          <w:rFonts w:ascii="Tahoma" w:hAnsi="Tahoma" w:cs="Tahoma"/>
          <w:bCs/>
          <w:sz w:val="22"/>
          <w:szCs w:val="22"/>
        </w:rPr>
        <w:t xml:space="preserve"> </w:t>
      </w:r>
      <w:r w:rsidRPr="00230AF9">
        <w:rPr>
          <w:rFonts w:ascii="Tahoma" w:hAnsi="Tahoma" w:cs="Tahoma"/>
          <w:bCs/>
          <w:sz w:val="22"/>
          <w:szCs w:val="22"/>
        </w:rPr>
        <w:t>(tradycyjnej).</w:t>
      </w:r>
    </w:p>
    <w:p w14:paraId="2515CA81" w14:textId="0DC4C1A0" w:rsidR="00811779" w:rsidRPr="00373C0C" w:rsidRDefault="00811779" w:rsidP="00811779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73C0C">
        <w:rPr>
          <w:rFonts w:ascii="Tahoma" w:hAnsi="Tahoma" w:cs="Tahoma"/>
          <w:sz w:val="22"/>
          <w:szCs w:val="22"/>
        </w:rPr>
        <w:t>Dane stron umowy do faktur:</w:t>
      </w:r>
    </w:p>
    <w:p w14:paraId="7CD1B3FC" w14:textId="77777777" w:rsidR="00811779" w:rsidRPr="00373C0C" w:rsidRDefault="00811779" w:rsidP="00811779">
      <w:pPr>
        <w:numPr>
          <w:ilvl w:val="1"/>
          <w:numId w:val="14"/>
        </w:numPr>
        <w:suppressAutoHyphens w:val="0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811779">
        <w:rPr>
          <w:rFonts w:ascii="Tahoma" w:hAnsi="Tahoma" w:cs="Tahoma"/>
          <w:sz w:val="22"/>
          <w:szCs w:val="22"/>
        </w:rPr>
        <w:t>Zamawiający oświadcza, że jest uprawniony do otrzymywania faktur VAT. Faktura za wykonanie przedmiotu umowy wystawiona będzie w następujący sposób:</w:t>
      </w:r>
    </w:p>
    <w:p w14:paraId="7B8C3771" w14:textId="77777777" w:rsidR="00811779" w:rsidRPr="00373C0C" w:rsidRDefault="00811779" w:rsidP="00811779">
      <w:pPr>
        <w:suppressAutoHyphens w:val="0"/>
        <w:spacing w:line="276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811779">
        <w:rPr>
          <w:rFonts w:ascii="Tahoma" w:hAnsi="Tahoma" w:cs="Tahoma"/>
          <w:sz w:val="22"/>
          <w:szCs w:val="22"/>
        </w:rPr>
        <w:t xml:space="preserve">Nabywca: Gmina Reszel, ul. Rynek nr 24, 11-440 Reszel </w:t>
      </w:r>
    </w:p>
    <w:p w14:paraId="32442FFC" w14:textId="77777777" w:rsidR="00811779" w:rsidRPr="00373C0C" w:rsidRDefault="00811779" w:rsidP="00811779">
      <w:pPr>
        <w:suppressAutoHyphens w:val="0"/>
        <w:spacing w:line="276" w:lineRule="auto"/>
        <w:ind w:left="372" w:firstLine="336"/>
        <w:jc w:val="both"/>
        <w:rPr>
          <w:rFonts w:ascii="Tahoma" w:hAnsi="Tahoma" w:cs="Tahoma"/>
          <w:sz w:val="22"/>
          <w:szCs w:val="22"/>
        </w:rPr>
      </w:pPr>
      <w:r w:rsidRPr="00811779">
        <w:rPr>
          <w:rFonts w:ascii="Tahoma" w:hAnsi="Tahoma" w:cs="Tahoma"/>
          <w:sz w:val="22"/>
          <w:szCs w:val="22"/>
        </w:rPr>
        <w:t>NIP: 742-224-33-26; REGON: 510743611</w:t>
      </w:r>
    </w:p>
    <w:p w14:paraId="55879F39" w14:textId="31BDC45C" w:rsidR="001D58BD" w:rsidRPr="00373C0C" w:rsidRDefault="00811779" w:rsidP="00811779">
      <w:pPr>
        <w:suppressAutoHyphens w:val="0"/>
        <w:spacing w:line="276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811779">
        <w:rPr>
          <w:rFonts w:ascii="Tahoma" w:hAnsi="Tahoma" w:cs="Tahoma"/>
          <w:sz w:val="22"/>
          <w:szCs w:val="22"/>
        </w:rPr>
        <w:t>Odbiorca: Urząd Gminy w Reszlu, ul. Rynek 24, 11-440 Reszel.</w:t>
      </w:r>
    </w:p>
    <w:p w14:paraId="6C82E06E" w14:textId="24FE0A83" w:rsidR="005325D6" w:rsidRPr="005325D6" w:rsidRDefault="005325D6" w:rsidP="005325D6">
      <w:pPr>
        <w:pStyle w:val="Tekstpodstawowy"/>
        <w:numPr>
          <w:ilvl w:val="0"/>
          <w:numId w:val="14"/>
        </w:numPr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5325D6">
        <w:rPr>
          <w:rFonts w:ascii="Tahoma" w:hAnsi="Tahoma" w:cs="Tahoma"/>
          <w:b w:val="0"/>
          <w:snapToGrid w:val="0"/>
          <w:sz w:val="22"/>
          <w:szCs w:val="22"/>
        </w:rPr>
        <w:t>Wykonawca oświadcza, że jest czynnym podatnikiem podatku od towarów i usług VAT, posiada NIP: ………….., REGON ……………….. oraz rachunek bankowy nr:</w:t>
      </w:r>
    </w:p>
    <w:p w14:paraId="572EAC2B" w14:textId="5B60B037" w:rsidR="005325D6" w:rsidRPr="005325D6" w:rsidRDefault="005325D6" w:rsidP="005325D6">
      <w:pPr>
        <w:pStyle w:val="Tekstpodstawowy"/>
        <w:ind w:left="360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5325D6">
        <w:rPr>
          <w:rFonts w:ascii="Tahoma" w:hAnsi="Tahoma" w:cs="Tahoma"/>
          <w:b w:val="0"/>
          <w:snapToGrid w:val="0"/>
          <w:sz w:val="22"/>
          <w:szCs w:val="22"/>
        </w:rPr>
        <w:t>………………………………………………………….</w:t>
      </w:r>
    </w:p>
    <w:p w14:paraId="4EF42A3E" w14:textId="0EA125AA" w:rsidR="005231D1" w:rsidRPr="00D724DB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D724DB">
        <w:rPr>
          <w:rFonts w:ascii="Tahoma" w:hAnsi="Tahoma" w:cs="Tahoma"/>
          <w:b w:val="0"/>
          <w:snapToGrid w:val="0"/>
          <w:sz w:val="22"/>
          <w:szCs w:val="22"/>
        </w:rPr>
        <w:t>Forma zapłaty faktury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/rachunku</w:t>
      </w:r>
      <w:r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 – przelew 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na konto Zleceniobiorcy </w:t>
      </w:r>
      <w:r w:rsidR="0064199C" w:rsidRPr="00D724DB">
        <w:rPr>
          <w:rFonts w:ascii="Tahoma" w:hAnsi="Tahoma" w:cs="Tahoma"/>
          <w:b w:val="0"/>
          <w:snapToGrid w:val="0"/>
          <w:sz w:val="22"/>
          <w:szCs w:val="22"/>
        </w:rPr>
        <w:t>wskazane na 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fakturze/rachunku, 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w ciągu 30 dni licząc od daty dostarczen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>ia Zamawiającemu.</w:t>
      </w:r>
    </w:p>
    <w:p w14:paraId="080572E1" w14:textId="77777777" w:rsidR="005231D1" w:rsidRPr="00D724DB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14:paraId="5414D9DC" w14:textId="77777777" w:rsidR="005231D1" w:rsidRPr="00D724DB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W przypadku zmiany przez władzę</w:t>
      </w:r>
      <w:r w:rsidR="0064199C" w:rsidRPr="00D724DB">
        <w:rPr>
          <w:rFonts w:ascii="Tahoma" w:hAnsi="Tahoma" w:cs="Tahoma"/>
          <w:snapToGrid w:val="0"/>
          <w:sz w:val="22"/>
          <w:szCs w:val="22"/>
        </w:rPr>
        <w:t xml:space="preserve"> ustawodawczą określonej w ust. </w:t>
      </w:r>
      <w:r w:rsidRPr="00D724DB">
        <w:rPr>
          <w:rFonts w:ascii="Tahoma" w:hAnsi="Tahoma" w:cs="Tahoma"/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3EF6A8A2" w14:textId="77777777" w:rsidR="005231D1" w:rsidRPr="00D724DB" w:rsidRDefault="005231D1" w:rsidP="00DD2913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przypadku nieterminowej zapłaty faktury, WYKONAWCA może doch</w:t>
      </w:r>
      <w:r w:rsidR="0064199C" w:rsidRPr="00D724DB">
        <w:rPr>
          <w:rFonts w:ascii="Tahoma" w:hAnsi="Tahoma" w:cs="Tahoma"/>
          <w:sz w:val="22"/>
          <w:szCs w:val="22"/>
        </w:rPr>
        <w:t>odzić od </w:t>
      </w:r>
      <w:r w:rsidRPr="00D724DB">
        <w:rPr>
          <w:rFonts w:ascii="Tahoma" w:hAnsi="Tahoma" w:cs="Tahoma"/>
          <w:sz w:val="22"/>
          <w:szCs w:val="22"/>
        </w:rPr>
        <w:t>ZAMAWIAJĄCEGO zapłaty ustawowych odsetek.</w:t>
      </w:r>
    </w:p>
    <w:p w14:paraId="5B98F784" w14:textId="77777777" w:rsidR="00382A3E" w:rsidRDefault="00382A3E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17B03548" w14:textId="4A1D281F" w:rsidR="005231D1" w:rsidRPr="00D724DB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7</w:t>
      </w:r>
    </w:p>
    <w:p w14:paraId="5DF8CA3F" w14:textId="77777777" w:rsidR="005231D1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  <w:bookmarkStart w:id="2" w:name="bookmark22"/>
      <w:r w:rsidRPr="00D724DB">
        <w:rPr>
          <w:rFonts w:ascii="Tahoma" w:hAnsi="Tahoma" w:cs="Tahoma"/>
          <w:sz w:val="22"/>
          <w:szCs w:val="22"/>
        </w:rPr>
        <w:t>Inspektorzy nadzoru</w:t>
      </w:r>
      <w:bookmarkEnd w:id="2"/>
    </w:p>
    <w:p w14:paraId="2C73AA7B" w14:textId="77777777" w:rsidR="00584C1B" w:rsidRPr="00D724DB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</w:p>
    <w:p w14:paraId="6C5FF11F" w14:textId="77777777" w:rsidR="005231D1" w:rsidRPr="00D724DB" w:rsidRDefault="005231D1" w:rsidP="00462C60">
      <w:pPr>
        <w:pStyle w:val="Teksttreci1"/>
        <w:numPr>
          <w:ilvl w:val="0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Ze strony WYK</w:t>
      </w:r>
      <w:r w:rsidR="004570C3" w:rsidRPr="00D724DB">
        <w:rPr>
          <w:rFonts w:ascii="Tahoma" w:hAnsi="Tahoma" w:cs="Tahoma"/>
          <w:sz w:val="22"/>
          <w:szCs w:val="22"/>
        </w:rPr>
        <w:t>ONAWCY nadzór inwestorski pełni</w:t>
      </w:r>
      <w:r w:rsidRPr="00D724DB">
        <w:rPr>
          <w:rFonts w:ascii="Tahoma" w:hAnsi="Tahoma" w:cs="Tahoma"/>
          <w:sz w:val="22"/>
          <w:szCs w:val="22"/>
        </w:rPr>
        <w:t>:</w:t>
      </w:r>
    </w:p>
    <w:p w14:paraId="37B21432" w14:textId="77777777" w:rsidR="00DD2913" w:rsidRPr="00D724DB" w:rsidRDefault="00DD2913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budowlanej</w:t>
      </w:r>
      <w:r w:rsidR="004A5666">
        <w:rPr>
          <w:rFonts w:ascii="Tahoma" w:hAnsi="Tahoma" w:cs="Tahoma"/>
          <w:sz w:val="22"/>
          <w:szCs w:val="22"/>
        </w:rPr>
        <w:t xml:space="preserve"> (koordynator)</w:t>
      </w:r>
      <w:r w:rsidR="005051F0" w:rsidRPr="00D724DB">
        <w:rPr>
          <w:rFonts w:ascii="Tahoma" w:hAnsi="Tahoma" w:cs="Tahoma"/>
          <w:sz w:val="22"/>
          <w:szCs w:val="22"/>
        </w:rPr>
        <w:t xml:space="preserve"> – </w:t>
      </w:r>
      <w:r w:rsidRPr="00D724DB">
        <w:rPr>
          <w:rFonts w:ascii="Tahoma" w:hAnsi="Tahoma" w:cs="Tahoma"/>
          <w:sz w:val="22"/>
          <w:szCs w:val="22"/>
        </w:rPr>
        <w:t>……………………… uprawnienia budowlane</w:t>
      </w:r>
      <w:r w:rsidR="005051F0" w:rsidRPr="00D724DB">
        <w:rPr>
          <w:rFonts w:ascii="Tahoma" w:hAnsi="Tahoma" w:cs="Tahoma"/>
          <w:sz w:val="22"/>
          <w:szCs w:val="22"/>
        </w:rPr>
        <w:t xml:space="preserve"> w specjalności konstrukcyjno-budowlanej</w:t>
      </w:r>
      <w:r w:rsidRPr="00D724DB">
        <w:rPr>
          <w:rFonts w:ascii="Tahoma" w:hAnsi="Tahoma" w:cs="Tahoma"/>
          <w:sz w:val="22"/>
          <w:szCs w:val="22"/>
        </w:rPr>
        <w:t xml:space="preserve"> nr ………………………………………</w:t>
      </w:r>
      <w:r w:rsidR="00777982" w:rsidRPr="00D724DB">
        <w:rPr>
          <w:rFonts w:ascii="Tahoma" w:hAnsi="Tahoma" w:cs="Tahoma"/>
          <w:sz w:val="22"/>
          <w:szCs w:val="22"/>
        </w:rPr>
        <w:t>,</w:t>
      </w:r>
    </w:p>
    <w:p w14:paraId="45BD853A" w14:textId="77777777" w:rsidR="00777982" w:rsidRPr="009436C0" w:rsidRDefault="00777982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sanitarnej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5051F0" w:rsidRPr="00D724DB">
        <w:rPr>
          <w:rFonts w:ascii="Tahoma" w:hAnsi="Tahoma" w:cs="Tahoma"/>
          <w:sz w:val="22"/>
          <w:szCs w:val="22"/>
        </w:rPr>
        <w:t>– ……………………… uprawnienia budowlane</w:t>
      </w:r>
      <w:r w:rsidR="00457A5B">
        <w:rPr>
          <w:rFonts w:ascii="Tahoma" w:hAnsi="Tahoma" w:cs="Tahoma"/>
          <w:sz w:val="22"/>
          <w:szCs w:val="22"/>
        </w:rPr>
        <w:t xml:space="preserve"> </w:t>
      </w:r>
      <w:r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> </w:t>
      </w:r>
      <w:r w:rsidRPr="009436C0">
        <w:rPr>
          <w:rFonts w:ascii="Tahoma" w:hAnsi="Tahoma" w:cs="Tahoma"/>
          <w:sz w:val="22"/>
          <w:szCs w:val="22"/>
        </w:rPr>
        <w:t>specjalności instalacyjnej w zakresie sieci, instalacji i urządzeń wodociągowych, kanalizacyjnych i cieplnych nr ………………………………………,</w:t>
      </w:r>
    </w:p>
    <w:p w14:paraId="12ACCB5A" w14:textId="0E114D73" w:rsidR="00777982" w:rsidRDefault="00777982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9436C0">
        <w:rPr>
          <w:rFonts w:ascii="Tahoma" w:hAnsi="Tahoma" w:cs="Tahoma"/>
          <w:sz w:val="22"/>
          <w:szCs w:val="22"/>
        </w:rPr>
        <w:t xml:space="preserve">Inspektor nadzoru </w:t>
      </w:r>
      <w:r w:rsidR="005051F0" w:rsidRPr="009436C0">
        <w:rPr>
          <w:rFonts w:ascii="Tahoma" w:hAnsi="Tahoma" w:cs="Tahoma"/>
          <w:sz w:val="22"/>
          <w:szCs w:val="22"/>
        </w:rPr>
        <w:t>branży elektrycznej – uprawnienia budowlane</w:t>
      </w:r>
      <w:r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specjalności instalacyjnej</w:t>
      </w:r>
      <w:r w:rsidR="00457A5B" w:rsidRPr="009436C0">
        <w:rPr>
          <w:rFonts w:ascii="Tahoma" w:hAnsi="Tahoma" w:cs="Tahoma"/>
          <w:sz w:val="22"/>
          <w:szCs w:val="22"/>
        </w:rPr>
        <w:t xml:space="preserve"> </w:t>
      </w:r>
      <w:r w:rsidR="002C1E3F">
        <w:rPr>
          <w:rFonts w:ascii="Tahoma" w:hAnsi="Tahoma" w:cs="Tahoma"/>
          <w:sz w:val="22"/>
          <w:szCs w:val="22"/>
        </w:rPr>
        <w:br/>
      </w:r>
      <w:r w:rsidR="00457A5B" w:rsidRPr="009436C0">
        <w:rPr>
          <w:rFonts w:ascii="Tahoma" w:hAnsi="Tahoma" w:cs="Tahoma"/>
          <w:sz w:val="22"/>
          <w:szCs w:val="22"/>
        </w:rPr>
        <w:t xml:space="preserve">w zakresie sieci, instalacji i </w:t>
      </w:r>
      <w:r w:rsidR="00D60C1F" w:rsidRPr="009436C0">
        <w:rPr>
          <w:rFonts w:ascii="Tahoma" w:hAnsi="Tahoma" w:cs="Tahoma"/>
          <w:sz w:val="22"/>
          <w:szCs w:val="22"/>
        </w:rPr>
        <w:t>urządzeń elektrycznych i elektroenergetycznych</w:t>
      </w:r>
      <w:r w:rsidR="005051F0" w:rsidRPr="009436C0">
        <w:rPr>
          <w:rFonts w:ascii="Tahoma" w:hAnsi="Tahoma" w:cs="Tahoma"/>
          <w:sz w:val="22"/>
          <w:szCs w:val="22"/>
        </w:rPr>
        <w:t xml:space="preserve"> </w:t>
      </w:r>
      <w:r w:rsidR="00457A5B" w:rsidRPr="009436C0">
        <w:rPr>
          <w:rFonts w:ascii="Tahoma" w:hAnsi="Tahoma" w:cs="Tahoma"/>
          <w:sz w:val="22"/>
          <w:szCs w:val="22"/>
        </w:rPr>
        <w:t>nr </w:t>
      </w:r>
      <w:r w:rsidRPr="009436C0">
        <w:rPr>
          <w:rFonts w:ascii="Tahoma" w:hAnsi="Tahoma" w:cs="Tahoma"/>
          <w:sz w:val="22"/>
          <w:szCs w:val="22"/>
        </w:rPr>
        <w:t>………………………………………</w:t>
      </w:r>
    </w:p>
    <w:p w14:paraId="13855258" w14:textId="77777777" w:rsidR="00411E5B" w:rsidRDefault="005231D1" w:rsidP="00462C60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lastRenderedPageBreak/>
        <w:t>Każda zmiana inspektora nadzoru wymaga akceptacji ZAMAWIAJĄCEGO.</w:t>
      </w:r>
    </w:p>
    <w:p w14:paraId="7CB4AA5E" w14:textId="77777777" w:rsidR="004C44D3" w:rsidRPr="00D724DB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39F8E564" w14:textId="77777777" w:rsidR="00810243" w:rsidRDefault="004C44D3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§ 8</w:t>
      </w:r>
    </w:p>
    <w:p w14:paraId="1C84EFF1" w14:textId="77777777" w:rsidR="00584C1B" w:rsidRPr="00B84DB6" w:rsidRDefault="00584C1B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</w:p>
    <w:p w14:paraId="32F5B663" w14:textId="77777777" w:rsidR="00492DBA" w:rsidRPr="00936A43" w:rsidRDefault="00936A43" w:rsidP="00DE55BE">
      <w:pPr>
        <w:widowControl w:val="0"/>
        <w:numPr>
          <w:ilvl w:val="0"/>
          <w:numId w:val="26"/>
        </w:numPr>
        <w:tabs>
          <w:tab w:val="num" w:pos="720"/>
        </w:tabs>
        <w:spacing w:before="57" w:after="57"/>
        <w:jc w:val="both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Wszelkie zmiany i uzupełnienia treści umowy mogą być dokonywane w formie aneksu podpisanego przez obie strony pod rygorem nieważności. </w:t>
      </w:r>
    </w:p>
    <w:p w14:paraId="1762B288" w14:textId="7612AA44" w:rsidR="00936A43" w:rsidRPr="00936A43" w:rsidRDefault="00936A43" w:rsidP="00DE55BE">
      <w:pPr>
        <w:widowControl w:val="0"/>
        <w:numPr>
          <w:ilvl w:val="0"/>
          <w:numId w:val="26"/>
        </w:numPr>
        <w:spacing w:before="57" w:after="57"/>
        <w:jc w:val="both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Zamawiający przewiduje możliwości wprowadzenia istotnych zmian do umowy </w:t>
      </w:r>
      <w:r w:rsidR="00DE55BE">
        <w:rPr>
          <w:rFonts w:ascii="Tahoma" w:hAnsi="Tahoma" w:cs="Tahoma"/>
        </w:rPr>
        <w:br/>
      </w:r>
      <w:r w:rsidRPr="00936A43">
        <w:rPr>
          <w:rFonts w:ascii="Tahoma" w:hAnsi="Tahoma" w:cs="Tahoma"/>
        </w:rPr>
        <w:t xml:space="preserve">w następujących okolicznościach: </w:t>
      </w:r>
    </w:p>
    <w:p w14:paraId="4067D895" w14:textId="77777777" w:rsidR="00936A43" w:rsidRPr="00936A43" w:rsidRDefault="00936A43" w:rsidP="00DE55BE">
      <w:pPr>
        <w:widowControl w:val="0"/>
        <w:numPr>
          <w:ilvl w:val="1"/>
          <w:numId w:val="26"/>
        </w:numPr>
        <w:spacing w:before="57" w:after="57"/>
        <w:jc w:val="both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6AECA96A" w14:textId="77777777" w:rsidR="00936A43" w:rsidRPr="00936A43" w:rsidRDefault="00936A43" w:rsidP="00DE55BE">
      <w:pPr>
        <w:widowControl w:val="0"/>
        <w:numPr>
          <w:ilvl w:val="1"/>
          <w:numId w:val="26"/>
        </w:numPr>
        <w:spacing w:before="57" w:after="57"/>
        <w:jc w:val="both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zmiany przepisów prawa mających istotny wpływ na realizację przedmiotu umowy; </w:t>
      </w:r>
    </w:p>
    <w:p w14:paraId="142C26D2" w14:textId="77777777" w:rsidR="00936A43" w:rsidRPr="00936A43" w:rsidRDefault="00936A43" w:rsidP="00DE55BE">
      <w:pPr>
        <w:widowControl w:val="0"/>
        <w:numPr>
          <w:ilvl w:val="1"/>
          <w:numId w:val="26"/>
        </w:numPr>
        <w:spacing w:before="57" w:after="57"/>
        <w:jc w:val="both"/>
        <w:rPr>
          <w:rFonts w:ascii="Tahoma" w:hAnsi="Tahoma" w:cs="Tahoma"/>
          <w:bCs/>
        </w:rPr>
      </w:pPr>
      <w:r w:rsidRPr="00936A43">
        <w:rPr>
          <w:rFonts w:ascii="Tahoma" w:hAnsi="Tahoma" w:cs="Tahoma"/>
        </w:rPr>
        <w:t xml:space="preserve">wydłużenia trwania procedur administracyjnych; </w:t>
      </w:r>
    </w:p>
    <w:p w14:paraId="6D498109" w14:textId="586D18BE" w:rsidR="00936A43" w:rsidRPr="00E57D57" w:rsidRDefault="00936A43" w:rsidP="00DE55BE">
      <w:pPr>
        <w:widowControl w:val="0"/>
        <w:numPr>
          <w:ilvl w:val="1"/>
          <w:numId w:val="26"/>
        </w:numPr>
        <w:spacing w:before="57" w:after="57"/>
        <w:jc w:val="both"/>
        <w:rPr>
          <w:rFonts w:ascii="Tahoma" w:hAnsi="Tahoma" w:cs="Tahoma"/>
          <w:bCs/>
        </w:rPr>
      </w:pPr>
      <w:r w:rsidRPr="00936A43">
        <w:rPr>
          <w:rFonts w:ascii="Tahoma" w:hAnsi="Tahoma" w:cs="Tahoma"/>
          <w:bCs/>
        </w:rPr>
        <w:t xml:space="preserve">okoliczności powstałych w trakcie realizacji przedmiotu umowy wynikających ze </w:t>
      </w:r>
      <w:r w:rsidRPr="00E57D57">
        <w:rPr>
          <w:rFonts w:ascii="Tahoma" w:hAnsi="Tahoma" w:cs="Tahoma"/>
          <w:bCs/>
        </w:rPr>
        <w:t xml:space="preserve">zmiany wprowadzonych do wcześniej uzgodnionych rozwiązań projektowych; </w:t>
      </w:r>
    </w:p>
    <w:p w14:paraId="37E8185A" w14:textId="451AEAAA" w:rsidR="00936A43" w:rsidRPr="00936A43" w:rsidRDefault="00936A43" w:rsidP="00DE55BE">
      <w:pPr>
        <w:widowControl w:val="0"/>
        <w:numPr>
          <w:ilvl w:val="1"/>
          <w:numId w:val="26"/>
        </w:numPr>
        <w:spacing w:before="57" w:after="57"/>
        <w:jc w:val="both"/>
        <w:rPr>
          <w:rFonts w:ascii="Tahoma" w:hAnsi="Tahoma" w:cs="Tahoma"/>
          <w:bCs/>
        </w:rPr>
      </w:pPr>
      <w:r w:rsidRPr="00936A43">
        <w:rPr>
          <w:rFonts w:ascii="Tahoma" w:hAnsi="Tahoma" w:cs="Tahoma"/>
          <w:bCs/>
        </w:rPr>
        <w:t xml:space="preserve">wystąpienia obiektywnych czynników uniemożliwiających realizację umowy zgodnie </w:t>
      </w:r>
      <w:r w:rsidR="00DE55BE">
        <w:rPr>
          <w:rFonts w:ascii="Tahoma" w:hAnsi="Tahoma" w:cs="Tahoma"/>
          <w:bCs/>
        </w:rPr>
        <w:br/>
      </w:r>
      <w:r w:rsidRPr="00936A43">
        <w:rPr>
          <w:rFonts w:ascii="Tahoma" w:hAnsi="Tahoma" w:cs="Tahoma"/>
          <w:bCs/>
        </w:rPr>
        <w:t>z pierwotnymi terminami – uprawniających Strony do zmiany terminów wykonania umowy;</w:t>
      </w:r>
    </w:p>
    <w:p w14:paraId="5DFB05B1" w14:textId="77777777" w:rsidR="00936A43" w:rsidRPr="00936A43" w:rsidRDefault="00936A43" w:rsidP="00DE55BE">
      <w:pPr>
        <w:widowControl w:val="0"/>
        <w:numPr>
          <w:ilvl w:val="1"/>
          <w:numId w:val="26"/>
        </w:numPr>
        <w:tabs>
          <w:tab w:val="clear" w:pos="720"/>
        </w:tabs>
        <w:spacing w:before="57" w:after="57"/>
        <w:jc w:val="both"/>
        <w:rPr>
          <w:rFonts w:ascii="Tahoma" w:hAnsi="Tahoma" w:cs="Tahoma"/>
          <w:b/>
          <w:bCs/>
        </w:rPr>
      </w:pPr>
      <w:r w:rsidRPr="00936A43">
        <w:rPr>
          <w:rFonts w:ascii="Tahoma" w:hAnsi="Tahoma" w:cs="Tahoma"/>
          <w:bCs/>
        </w:rPr>
        <w:t>wystąpienia (ujawnienia) w trakcie realizacji umowy okoliczności uzasadniających dokonanie uściśleń/uzupełnień/zmian postanowień umownych korzystnych dla Zamawiającego.</w:t>
      </w:r>
    </w:p>
    <w:p w14:paraId="02163EB5" w14:textId="77777777" w:rsidR="00492DBA" w:rsidRPr="00D724DB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2A704C58" w14:textId="77777777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901819">
        <w:rPr>
          <w:rFonts w:ascii="Tahoma" w:hAnsi="Tahoma" w:cs="Tahoma"/>
          <w:b/>
          <w:sz w:val="22"/>
          <w:szCs w:val="22"/>
        </w:rPr>
        <w:t>9</w:t>
      </w:r>
    </w:p>
    <w:p w14:paraId="312D945A" w14:textId="77777777"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3CA11D02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D724DB">
        <w:rPr>
          <w:rFonts w:ascii="Tahoma" w:hAnsi="Tahoma" w:cs="Tahoma"/>
          <w:sz w:val="22"/>
          <w:szCs w:val="22"/>
        </w:rPr>
        <w:t>chkolwiek kosztów –</w:t>
      </w:r>
      <w:r w:rsidR="00BE3904" w:rsidRPr="00D724DB">
        <w:rPr>
          <w:rFonts w:ascii="Tahoma" w:hAnsi="Tahoma" w:cs="Tahoma"/>
          <w:sz w:val="22"/>
          <w:szCs w:val="22"/>
        </w:rPr>
        <w:t xml:space="preserve"> ze </w:t>
      </w:r>
      <w:r w:rsidR="0064199C" w:rsidRPr="00D724DB">
        <w:rPr>
          <w:rFonts w:ascii="Tahoma" w:hAnsi="Tahoma" w:cs="Tahoma"/>
          <w:sz w:val="22"/>
          <w:szCs w:val="22"/>
        </w:rPr>
        <w:t xml:space="preserve">skutkiem </w:t>
      </w:r>
      <w:r w:rsidRPr="00D724DB">
        <w:rPr>
          <w:rFonts w:ascii="Tahoma" w:hAnsi="Tahoma" w:cs="Tahoma"/>
          <w:sz w:val="22"/>
          <w:szCs w:val="22"/>
        </w:rPr>
        <w:t>natychmiastowym jeżeli:</w:t>
      </w:r>
    </w:p>
    <w:p w14:paraId="0BE2A72D" w14:textId="77777777" w:rsidR="005231D1" w:rsidRPr="00D724DB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right="40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14:paraId="11342DD6" w14:textId="77777777" w:rsidR="005231D1" w:rsidRPr="00D724DB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zostanie wydany nakaz zajęcia majątku WYKONAWCY,</w:t>
      </w:r>
    </w:p>
    <w:p w14:paraId="19CF1EF8" w14:textId="77777777" w:rsidR="005231D1" w:rsidRPr="00D724DB" w:rsidRDefault="0064199C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nie</w:t>
      </w:r>
      <w:r w:rsidR="00373C82" w:rsidRPr="00D724DB">
        <w:rPr>
          <w:rFonts w:ascii="Tahoma" w:hAnsi="Tahoma" w:cs="Tahoma"/>
          <w:sz w:val="22"/>
          <w:szCs w:val="22"/>
        </w:rPr>
        <w:t>wykonuje usług zgodnie z umową.</w:t>
      </w:r>
    </w:p>
    <w:p w14:paraId="39E3DAB9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>1 umowy. Poza karą umowną z tytułu odstąpienia WYKONAWCA zobowiązany będzie do zapłaty na rzecz ZAMAWIAJĄCEGO ws</w:t>
      </w:r>
      <w:r w:rsidR="0064199C" w:rsidRPr="00D724DB">
        <w:rPr>
          <w:rFonts w:ascii="Tahoma" w:hAnsi="Tahoma" w:cs="Tahoma"/>
          <w:sz w:val="22"/>
          <w:szCs w:val="22"/>
        </w:rPr>
        <w:t>zelkich innych przewidzianych w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umowie kar umownych, jeżeli przed odstąpieniem od umowy zaszły okoliczności uzasadniające ich naliczenie.</w:t>
      </w:r>
    </w:p>
    <w:p w14:paraId="754AC1BF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>1 umowy.</w:t>
      </w:r>
    </w:p>
    <w:p w14:paraId="4FF7B4B9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niewykonania lub nienależytego wykonania prz</w:t>
      </w:r>
      <w:r w:rsidR="0064199C" w:rsidRPr="00D724DB">
        <w:rPr>
          <w:rFonts w:ascii="Tahoma" w:hAnsi="Tahoma" w:cs="Tahoma"/>
          <w:sz w:val="22"/>
          <w:szCs w:val="22"/>
        </w:rPr>
        <w:t>edmiotu umowy przez WYKONAWCĘ z </w:t>
      </w:r>
      <w:r w:rsidRPr="00D724DB">
        <w:rPr>
          <w:rFonts w:ascii="Tahoma" w:hAnsi="Tahoma" w:cs="Tahoma"/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6CDCEC41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Odstąpienie od umowy powinno nastąpić w formie pisemnej z podaniem przyczyny odstąpienia.</w:t>
      </w:r>
    </w:p>
    <w:p w14:paraId="72606BA7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ods</w:t>
      </w:r>
      <w:r w:rsidR="00084866">
        <w:rPr>
          <w:rFonts w:ascii="Tahoma" w:hAnsi="Tahoma" w:cs="Tahoma"/>
          <w:sz w:val="22"/>
          <w:szCs w:val="22"/>
        </w:rPr>
        <w:t xml:space="preserve">tąpienia od umowy ZAMAWIAJĄCY i </w:t>
      </w:r>
      <w:r w:rsidRPr="00D724DB">
        <w:rPr>
          <w:rFonts w:ascii="Tahoma" w:hAnsi="Tahoma" w:cs="Tahoma"/>
          <w:sz w:val="22"/>
          <w:szCs w:val="22"/>
        </w:rPr>
        <w:t>WYKONAWCA sporządzą protokół określający stan realizacji umowy na dzień odstąpienia a WYKONAW</w:t>
      </w:r>
      <w:r w:rsidR="0064199C" w:rsidRPr="00D724DB">
        <w:rPr>
          <w:rFonts w:ascii="Tahoma" w:hAnsi="Tahoma" w:cs="Tahoma"/>
          <w:sz w:val="22"/>
          <w:szCs w:val="22"/>
        </w:rPr>
        <w:t>CA zobowiązuje się sporządzić i </w:t>
      </w:r>
      <w:r w:rsidRPr="00D724DB">
        <w:rPr>
          <w:rFonts w:ascii="Tahoma" w:hAnsi="Tahoma" w:cs="Tahoma"/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780ED130" w14:textId="77777777" w:rsidR="0064199C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może naliczyć WYKONAWCY karę umowną:</w:t>
      </w:r>
    </w:p>
    <w:p w14:paraId="6B7C1173" w14:textId="77777777" w:rsidR="0064199C" w:rsidRPr="00D724DB" w:rsidRDefault="00373C82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wysokości 500 </w:t>
      </w:r>
      <w:r w:rsidR="005231D1"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Pr="00D724DB">
        <w:rPr>
          <w:rFonts w:ascii="Tahoma" w:hAnsi="Tahoma" w:cs="Tahoma"/>
          <w:sz w:val="22"/>
          <w:szCs w:val="22"/>
        </w:rPr>
        <w:t>(pięćset </w:t>
      </w:r>
      <w:r w:rsidR="005231D1" w:rsidRPr="00D724DB">
        <w:rPr>
          <w:rFonts w:ascii="Tahoma" w:hAnsi="Tahoma" w:cs="Tahoma"/>
          <w:sz w:val="22"/>
          <w:szCs w:val="22"/>
        </w:rPr>
        <w:t>zł) za brak udziału w odbiorach bez uzasadnionej przyczyny losowej lub bez uprzedniego powiadomienia umożliwiającego Zamawiającemu przesunięcie terminu odbioru</w:t>
      </w:r>
      <w:r w:rsidR="00F65D59" w:rsidRPr="00D724DB">
        <w:rPr>
          <w:rFonts w:ascii="Tahoma" w:hAnsi="Tahoma" w:cs="Tahoma"/>
          <w:sz w:val="22"/>
          <w:szCs w:val="22"/>
        </w:rPr>
        <w:t xml:space="preserve"> (kara będzie naliczan</w:t>
      </w:r>
      <w:r w:rsidR="00084866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5231D1" w:rsidRPr="00D724DB">
        <w:rPr>
          <w:rFonts w:ascii="Tahoma" w:hAnsi="Tahoma" w:cs="Tahoma"/>
          <w:sz w:val="22"/>
          <w:szCs w:val="22"/>
        </w:rPr>
        <w:t>,</w:t>
      </w:r>
    </w:p>
    <w:p w14:paraId="11B66217" w14:textId="77777777" w:rsidR="005231D1" w:rsidRPr="00D724DB" w:rsidRDefault="005231D1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lastRenderedPageBreak/>
        <w:t>W wysokości 500</w:t>
      </w:r>
      <w:r w:rsidR="00373C82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="00373C82" w:rsidRPr="00D724DB">
        <w:rPr>
          <w:rFonts w:ascii="Tahoma" w:hAnsi="Tahoma" w:cs="Tahoma"/>
          <w:sz w:val="22"/>
          <w:szCs w:val="22"/>
        </w:rPr>
        <w:t>(pięćset </w:t>
      </w:r>
      <w:r w:rsidRPr="00D724DB">
        <w:rPr>
          <w:rFonts w:ascii="Tahoma" w:hAnsi="Tahoma" w:cs="Tahoma"/>
          <w:sz w:val="22"/>
          <w:szCs w:val="22"/>
        </w:rPr>
        <w:t>zł) za nieprzybycie na budowę pomimo wcześniejszych pisemnych ustaleń terminu po</w:t>
      </w:r>
      <w:r w:rsidR="00F65D59" w:rsidRPr="00D724DB">
        <w:rPr>
          <w:rFonts w:ascii="Tahoma" w:hAnsi="Tahoma" w:cs="Tahoma"/>
          <w:sz w:val="22"/>
          <w:szCs w:val="22"/>
        </w:rPr>
        <w:t>bytu, ustalonych z ZAMAWIAJĄCYM (kara będzie naliczan</w:t>
      </w:r>
      <w:r w:rsidR="0075147B" w:rsidRPr="00D724DB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1701FF" w:rsidRPr="00D724DB">
        <w:rPr>
          <w:rFonts w:ascii="Tahoma" w:hAnsi="Tahoma" w:cs="Tahoma"/>
          <w:sz w:val="22"/>
          <w:szCs w:val="22"/>
        </w:rPr>
        <w:t>.</w:t>
      </w:r>
    </w:p>
    <w:p w14:paraId="1CDDC2D5" w14:textId="77777777"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Niezależnie od wyżej wymienionych kar umowny</w:t>
      </w:r>
      <w:r w:rsidR="00BE3904" w:rsidRPr="00D724DB">
        <w:rPr>
          <w:rFonts w:ascii="Tahoma" w:hAnsi="Tahoma" w:cs="Tahoma"/>
          <w:sz w:val="22"/>
          <w:szCs w:val="22"/>
        </w:rPr>
        <w:t>ch Stronom przysługuje prawo do </w:t>
      </w:r>
      <w:r w:rsidRPr="00D724DB">
        <w:rPr>
          <w:rFonts w:ascii="Tahoma" w:hAnsi="Tahoma" w:cs="Tahoma"/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D724DB">
        <w:rPr>
          <w:rFonts w:ascii="Tahoma" w:hAnsi="Tahoma" w:cs="Tahoma"/>
          <w:sz w:val="22"/>
          <w:szCs w:val="22"/>
        </w:rPr>
        <w:t xml:space="preserve"> przez stronę odpowiedzialną za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niedopełnienie postanowień umo</w:t>
      </w:r>
      <w:r w:rsidR="00084866">
        <w:rPr>
          <w:rFonts w:ascii="Tahoma" w:hAnsi="Tahoma" w:cs="Tahoma"/>
          <w:sz w:val="22"/>
          <w:szCs w:val="22"/>
        </w:rPr>
        <w:t xml:space="preserve">wnych, nie zwalnia tej strony z </w:t>
      </w:r>
      <w:r w:rsidRPr="00D724DB">
        <w:rPr>
          <w:rFonts w:ascii="Tahoma" w:hAnsi="Tahoma" w:cs="Tahoma"/>
          <w:sz w:val="22"/>
          <w:szCs w:val="22"/>
        </w:rPr>
        <w:t>wykonania zobowiązań wynikających z umowy.</w:t>
      </w:r>
    </w:p>
    <w:p w14:paraId="02881AE2" w14:textId="77777777" w:rsidR="00116016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Zastrzeżone w umowie kary umowne mogą być kompensowa</w:t>
      </w:r>
      <w:r w:rsidR="00406F98" w:rsidRPr="00D724DB">
        <w:rPr>
          <w:rFonts w:ascii="Tahoma" w:hAnsi="Tahoma" w:cs="Tahoma"/>
          <w:sz w:val="22"/>
          <w:szCs w:val="22"/>
        </w:rPr>
        <w:t>ne z należnościami WYKONAWCY, a </w:t>
      </w:r>
      <w:r w:rsidRPr="00D724DB">
        <w:rPr>
          <w:rFonts w:ascii="Tahoma" w:hAnsi="Tahoma" w:cs="Tahoma"/>
          <w:sz w:val="22"/>
          <w:szCs w:val="22"/>
        </w:rPr>
        <w:t>w</w:t>
      </w:r>
      <w:r w:rsidR="00462C60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przypadku braku możliwości kompensaty wystawion</w:t>
      </w:r>
      <w:r w:rsidR="00406F98" w:rsidRPr="00D724DB">
        <w:rPr>
          <w:rFonts w:ascii="Tahoma" w:hAnsi="Tahoma" w:cs="Tahoma"/>
          <w:sz w:val="22"/>
          <w:szCs w:val="22"/>
        </w:rPr>
        <w:t>e zostaną noty obciążeniowe z 7 </w:t>
      </w:r>
      <w:r w:rsidRPr="00D724DB">
        <w:rPr>
          <w:rFonts w:ascii="Tahoma" w:hAnsi="Tahoma" w:cs="Tahoma"/>
          <w:sz w:val="22"/>
          <w:szCs w:val="22"/>
        </w:rPr>
        <w:t>dniowym terminem płatności.</w:t>
      </w:r>
    </w:p>
    <w:p w14:paraId="03B33DFD" w14:textId="77777777" w:rsidR="00E57D57" w:rsidRDefault="00E57D57" w:rsidP="00E57D57">
      <w:pPr>
        <w:widowControl w:val="0"/>
        <w:rPr>
          <w:rFonts w:ascii="Tahoma" w:hAnsi="Tahoma" w:cs="Tahoma"/>
          <w:b/>
          <w:sz w:val="22"/>
          <w:szCs w:val="22"/>
        </w:rPr>
      </w:pPr>
    </w:p>
    <w:p w14:paraId="5CCAD80D" w14:textId="77777777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10</w:t>
      </w:r>
    </w:p>
    <w:p w14:paraId="6CCF4F93" w14:textId="77777777" w:rsidR="004761F3" w:rsidRPr="00D724DB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682CA6F9" w14:textId="77777777" w:rsidR="005231D1" w:rsidRPr="00D724DB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Strony zgodnie postanawiają, iż wszelkie ewentualne spory będą</w:t>
      </w:r>
      <w:r w:rsidR="00406F98" w:rsidRPr="00D724DB">
        <w:rPr>
          <w:rFonts w:ascii="Tahoma" w:hAnsi="Tahoma" w:cs="Tahoma"/>
          <w:sz w:val="22"/>
          <w:szCs w:val="22"/>
        </w:rPr>
        <w:t xml:space="preserve"> rozstrzygane polubownie, zaś w </w:t>
      </w:r>
      <w:r w:rsidRPr="00D724DB">
        <w:rPr>
          <w:rFonts w:ascii="Tahoma" w:hAnsi="Tahoma" w:cs="Tahoma"/>
          <w:sz w:val="22"/>
          <w:szCs w:val="22"/>
        </w:rPr>
        <w:t>przypadku braku zgodności, właściwym do rozstrzygnięcia sporów będzie sąd rzeczowy właściwy dla siedziby Zamawiającego.</w:t>
      </w:r>
    </w:p>
    <w:p w14:paraId="140E7FF1" w14:textId="77777777" w:rsidR="00116016" w:rsidRPr="00D724DB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sprawach nieuregulowanych w niniejszej umowie zastosowanie m</w:t>
      </w:r>
      <w:r w:rsidR="00BE3904" w:rsidRPr="00D724DB">
        <w:rPr>
          <w:rFonts w:ascii="Tahoma" w:hAnsi="Tahoma" w:cs="Tahoma"/>
          <w:sz w:val="22"/>
          <w:szCs w:val="22"/>
        </w:rPr>
        <w:t xml:space="preserve">ają przepisy Kodeksu </w:t>
      </w:r>
      <w:r w:rsidRPr="00D724DB">
        <w:rPr>
          <w:rFonts w:ascii="Tahoma" w:hAnsi="Tahoma" w:cs="Tahoma"/>
          <w:sz w:val="22"/>
          <w:szCs w:val="22"/>
        </w:rPr>
        <w:t>Cywilnego</w:t>
      </w:r>
      <w:r w:rsidRPr="00D724DB">
        <w:rPr>
          <w:rFonts w:ascii="Tahoma" w:hAnsi="Tahoma" w:cs="Tahoma"/>
          <w:snapToGrid w:val="0"/>
          <w:color w:val="000000"/>
          <w:sz w:val="22"/>
          <w:szCs w:val="22"/>
        </w:rPr>
        <w:t>.</w:t>
      </w:r>
    </w:p>
    <w:p w14:paraId="628A6EDC" w14:textId="77777777" w:rsidR="00BD6262" w:rsidRDefault="00BD6262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B4F0018" w14:textId="26CEB1DF"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11</w:t>
      </w:r>
    </w:p>
    <w:p w14:paraId="70C34D64" w14:textId="77777777" w:rsidR="004761F3" w:rsidRPr="00D724DB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F7CE9C5" w14:textId="77777777" w:rsidR="005231D1" w:rsidRPr="00D724DB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Umowę sporządzono w </w:t>
      </w:r>
      <w:r w:rsidR="00FD4D0C" w:rsidRPr="00D724DB">
        <w:rPr>
          <w:rFonts w:ascii="Tahoma" w:hAnsi="Tahoma" w:cs="Tahoma"/>
          <w:sz w:val="22"/>
          <w:szCs w:val="22"/>
        </w:rPr>
        <w:t>dwóch</w:t>
      </w:r>
      <w:r w:rsidRPr="00D724DB">
        <w:rPr>
          <w:rFonts w:ascii="Tahoma" w:hAnsi="Tahoma" w:cs="Tahoma"/>
          <w:sz w:val="22"/>
          <w:szCs w:val="22"/>
        </w:rPr>
        <w:t xml:space="preserve"> jednobrzmiących egzemplarzach, po </w:t>
      </w:r>
      <w:r w:rsidR="00FD4D0C" w:rsidRPr="00D724DB">
        <w:rPr>
          <w:rFonts w:ascii="Tahoma" w:hAnsi="Tahoma" w:cs="Tahoma"/>
          <w:sz w:val="22"/>
          <w:szCs w:val="22"/>
        </w:rPr>
        <w:t>jednym</w:t>
      </w:r>
      <w:r w:rsidRPr="00D724DB">
        <w:rPr>
          <w:rFonts w:ascii="Tahoma" w:hAnsi="Tahoma" w:cs="Tahoma"/>
          <w:sz w:val="22"/>
          <w:szCs w:val="22"/>
        </w:rPr>
        <w:t xml:space="preserve"> dla każdej ze stron.</w:t>
      </w:r>
    </w:p>
    <w:p w14:paraId="4620E888" w14:textId="77777777" w:rsidR="005231D1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77858B8F" w14:textId="77777777" w:rsidR="004761F3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5947EB34" w14:textId="172C3168" w:rsidR="004761F3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1570337B" w14:textId="0C73C137" w:rsidR="00E57D57" w:rsidRDefault="00E57D57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4FC8120D" w14:textId="496969F8" w:rsidR="00E57D57" w:rsidRDefault="00E57D57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6C13227D" w14:textId="77777777" w:rsidR="00E57D57" w:rsidRPr="00D724DB" w:rsidRDefault="00E57D57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37170647" w14:textId="77777777" w:rsidR="00B57855" w:rsidRDefault="00712488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  <w:r w:rsidRPr="00D724DB">
        <w:rPr>
          <w:rFonts w:ascii="Tahoma" w:hAnsi="Tahoma" w:cs="Tahoma"/>
          <w:bCs w:val="0"/>
          <w:i/>
          <w:iCs/>
          <w:sz w:val="22"/>
          <w:szCs w:val="22"/>
        </w:rPr>
        <w:t>Zamawiający:</w:t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>Wykonawca</w:t>
      </w:r>
      <w:r w:rsidR="005231D1" w:rsidRPr="00D724DB">
        <w:rPr>
          <w:rFonts w:ascii="Tahoma" w:hAnsi="Tahoma" w:cs="Tahoma"/>
          <w:bCs w:val="0"/>
          <w:i/>
          <w:iCs/>
          <w:sz w:val="22"/>
          <w:szCs w:val="22"/>
        </w:rPr>
        <w:t>:</w:t>
      </w:r>
    </w:p>
    <w:p w14:paraId="0958AA36" w14:textId="77777777"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98699FB" w14:textId="77777777"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BCE0D26" w14:textId="351EF59E"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7FC190ED" w14:textId="3FE1CED5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4C8893C" w14:textId="2C45A40E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06B37E16" w14:textId="77777777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0060F0BE" w14:textId="2EF8D308" w:rsidR="00811779" w:rsidRDefault="00811779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1AC4A6DC" w14:textId="05420E4E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522B8BA5" w14:textId="6B991374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6A8C3329" w14:textId="77777777" w:rsidR="00E57D57" w:rsidRDefault="00E57D57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03A163E7" w14:textId="77777777" w:rsidR="00811779" w:rsidRDefault="00811779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14:paraId="2CFC2E48" w14:textId="5506F39A" w:rsidR="00811779" w:rsidRPr="00811779" w:rsidRDefault="00811779" w:rsidP="00811779">
      <w:pPr>
        <w:spacing w:line="0" w:lineRule="atLeast"/>
        <w:ind w:left="2"/>
        <w:jc w:val="both"/>
        <w:rPr>
          <w:rFonts w:eastAsia="Arial"/>
          <w:bCs/>
          <w:sz w:val="20"/>
          <w:szCs w:val="20"/>
          <w:lang w:eastAsia="pl-PL"/>
        </w:rPr>
      </w:pPr>
      <w:r w:rsidRPr="00811779">
        <w:rPr>
          <w:rFonts w:eastAsia="Arial"/>
          <w:bCs/>
          <w:sz w:val="20"/>
          <w:szCs w:val="20"/>
          <w:lang w:eastAsia="pl-PL"/>
        </w:rPr>
        <w:t>Załączniki:</w:t>
      </w:r>
    </w:p>
    <w:p w14:paraId="61883EDF" w14:textId="77777777" w:rsidR="00811779" w:rsidRPr="00811779" w:rsidRDefault="00811779" w:rsidP="00811779">
      <w:pPr>
        <w:spacing w:line="18" w:lineRule="exact"/>
        <w:jc w:val="both"/>
        <w:rPr>
          <w:bCs/>
          <w:sz w:val="20"/>
          <w:szCs w:val="20"/>
          <w:lang w:eastAsia="pl-PL"/>
        </w:rPr>
      </w:pPr>
    </w:p>
    <w:p w14:paraId="64CAD54E" w14:textId="77777777" w:rsidR="00811779" w:rsidRPr="00811779" w:rsidRDefault="00811779" w:rsidP="00811779">
      <w:pPr>
        <w:spacing w:line="20" w:lineRule="exact"/>
        <w:jc w:val="both"/>
        <w:rPr>
          <w:rFonts w:eastAsia="Arial"/>
          <w:bCs/>
          <w:sz w:val="20"/>
          <w:szCs w:val="20"/>
          <w:lang w:eastAsia="pl-PL"/>
        </w:rPr>
      </w:pPr>
    </w:p>
    <w:p w14:paraId="5465EDF2" w14:textId="77777777" w:rsidR="00811779" w:rsidRPr="00811779" w:rsidRDefault="00811779" w:rsidP="00811779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sz w:val="20"/>
          <w:szCs w:val="20"/>
          <w:lang w:eastAsia="pl-PL"/>
        </w:rPr>
      </w:pPr>
      <w:r w:rsidRPr="00811779">
        <w:rPr>
          <w:rFonts w:eastAsia="Arial"/>
          <w:bCs/>
          <w:sz w:val="20"/>
          <w:szCs w:val="20"/>
          <w:lang w:eastAsia="pl-PL"/>
        </w:rPr>
        <w:t>Oferta Wykonawcy.</w:t>
      </w:r>
    </w:p>
    <w:p w14:paraId="65664A3C" w14:textId="77777777" w:rsidR="00811779" w:rsidRPr="00811779" w:rsidRDefault="00811779" w:rsidP="00811779">
      <w:pPr>
        <w:spacing w:line="17" w:lineRule="exact"/>
        <w:jc w:val="both"/>
        <w:rPr>
          <w:rFonts w:eastAsia="Arial"/>
          <w:bCs/>
          <w:sz w:val="20"/>
          <w:szCs w:val="20"/>
          <w:lang w:eastAsia="pl-PL"/>
        </w:rPr>
      </w:pPr>
    </w:p>
    <w:p w14:paraId="080492FC" w14:textId="77777777" w:rsidR="00811779" w:rsidRPr="00811779" w:rsidRDefault="00811779" w:rsidP="00811779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sz w:val="20"/>
          <w:szCs w:val="20"/>
          <w:lang w:eastAsia="pl-PL"/>
        </w:rPr>
      </w:pPr>
      <w:r w:rsidRPr="00811779">
        <w:rPr>
          <w:rFonts w:eastAsia="Arial"/>
          <w:bCs/>
          <w:sz w:val="20"/>
          <w:szCs w:val="20"/>
          <w:lang w:eastAsia="pl-PL"/>
        </w:rPr>
        <w:t>Oświadczenie dotyczące formy fakturowania.</w:t>
      </w:r>
    </w:p>
    <w:p w14:paraId="23947155" w14:textId="77777777" w:rsidR="00E57D57" w:rsidRDefault="00E57D57" w:rsidP="00E57D57">
      <w:pPr>
        <w:pStyle w:val="Tekstpodstawowy"/>
        <w:jc w:val="both"/>
        <w:rPr>
          <w:rFonts w:ascii="Tahoma" w:hAnsi="Tahoma" w:cs="Tahoma"/>
          <w:bCs w:val="0"/>
          <w:i/>
          <w:iCs/>
          <w:sz w:val="28"/>
          <w:szCs w:val="28"/>
        </w:rPr>
      </w:pPr>
    </w:p>
    <w:p w14:paraId="6A12C5AB" w14:textId="77777777" w:rsidR="00E57D57" w:rsidRDefault="00E57D57" w:rsidP="00E57D57">
      <w:pPr>
        <w:pStyle w:val="Tekstpodstawowy"/>
        <w:jc w:val="both"/>
        <w:rPr>
          <w:rFonts w:ascii="Tahoma" w:hAnsi="Tahoma" w:cs="Tahoma"/>
          <w:bCs w:val="0"/>
          <w:i/>
          <w:iCs/>
          <w:sz w:val="28"/>
          <w:szCs w:val="28"/>
        </w:rPr>
      </w:pPr>
    </w:p>
    <w:p w14:paraId="6BE0BC5C" w14:textId="77777777" w:rsidR="00E57D57" w:rsidRDefault="00E57D57" w:rsidP="00E57D57">
      <w:pPr>
        <w:pStyle w:val="Tekstpodstawowy"/>
        <w:jc w:val="both"/>
        <w:rPr>
          <w:rFonts w:ascii="Tahoma" w:hAnsi="Tahoma" w:cs="Tahoma"/>
          <w:bCs w:val="0"/>
          <w:i/>
          <w:iCs/>
          <w:sz w:val="28"/>
          <w:szCs w:val="28"/>
        </w:rPr>
      </w:pPr>
    </w:p>
    <w:p w14:paraId="4B15E500" w14:textId="77777777" w:rsidR="00E57D57" w:rsidRDefault="00E57D57" w:rsidP="00E57D57">
      <w:pPr>
        <w:pStyle w:val="Tekstpodstawowy"/>
        <w:jc w:val="both"/>
        <w:rPr>
          <w:rFonts w:ascii="Tahoma" w:hAnsi="Tahoma" w:cs="Tahoma"/>
          <w:bCs w:val="0"/>
          <w:i/>
          <w:iCs/>
          <w:sz w:val="28"/>
          <w:szCs w:val="28"/>
        </w:rPr>
      </w:pPr>
    </w:p>
    <w:p w14:paraId="4F1C199D" w14:textId="77777777" w:rsidR="00E57D57" w:rsidRDefault="00E57D57" w:rsidP="00E57D57">
      <w:pPr>
        <w:pStyle w:val="Tekstpodstawowy"/>
        <w:jc w:val="both"/>
        <w:rPr>
          <w:rFonts w:ascii="Tahoma" w:hAnsi="Tahoma" w:cs="Tahoma"/>
          <w:bCs w:val="0"/>
          <w:i/>
          <w:iCs/>
          <w:sz w:val="28"/>
          <w:szCs w:val="28"/>
        </w:rPr>
      </w:pPr>
    </w:p>
    <w:p w14:paraId="750057F3" w14:textId="21FF02D3" w:rsidR="009B6A4D" w:rsidRPr="009B6A4D" w:rsidRDefault="000A063B" w:rsidP="00E57D57">
      <w:pPr>
        <w:pStyle w:val="Tekstpodstawowy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 w:rsidRPr="009B6A4D">
        <w:rPr>
          <w:rFonts w:ascii="Tahoma" w:hAnsi="Tahoma" w:cs="Tahoma"/>
          <w:b w:val="0"/>
          <w:bCs w:val="0"/>
          <w:i/>
          <w:iCs/>
          <w:sz w:val="12"/>
          <w:szCs w:val="12"/>
        </w:rPr>
        <w:t>Sporządził:</w:t>
      </w:r>
      <w:r w:rsidR="009B6A4D">
        <w:rPr>
          <w:rFonts w:ascii="Tahoma" w:hAnsi="Tahoma" w:cs="Tahoma"/>
          <w:b w:val="0"/>
          <w:bCs w:val="0"/>
          <w:i/>
          <w:iCs/>
          <w:sz w:val="12"/>
          <w:szCs w:val="12"/>
        </w:rPr>
        <w:t xml:space="preserve"> Kamil Rozberg</w:t>
      </w:r>
    </w:p>
    <w:sectPr w:rsidR="009B6A4D" w:rsidRPr="009B6A4D" w:rsidSect="0003416B">
      <w:footerReference w:type="even" r:id="rId8"/>
      <w:footerReference w:type="default" r:id="rId9"/>
      <w:headerReference w:type="first" r:id="rId10"/>
      <w:footnotePr>
        <w:pos w:val="beneathText"/>
      </w:footnotePr>
      <w:pgSz w:w="11905" w:h="16837"/>
      <w:pgMar w:top="680" w:right="709" w:bottom="680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8E617" w14:textId="77777777" w:rsidR="007F2AC8" w:rsidRDefault="007F2AC8">
      <w:r>
        <w:separator/>
      </w:r>
    </w:p>
  </w:endnote>
  <w:endnote w:type="continuationSeparator" w:id="0">
    <w:p w14:paraId="41F7B065" w14:textId="77777777" w:rsidR="007F2AC8" w:rsidRDefault="007F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669278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6692782"/>
          <w:docPartObj>
            <w:docPartGallery w:val="Page Numbers (Top of Page)"/>
            <w:docPartUnique/>
          </w:docPartObj>
        </w:sdtPr>
        <w:sdtEndPr/>
        <w:sdtContent>
          <w:p w14:paraId="1228C595" w14:textId="77777777" w:rsidR="007F2AC8" w:rsidRPr="00205141" w:rsidRDefault="007F2AC8" w:rsidP="00205141">
            <w:pPr>
              <w:pStyle w:val="Stopka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2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66927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44396FB" w14:textId="77777777" w:rsidR="007F2AC8" w:rsidRPr="00205141" w:rsidRDefault="007F2AC8" w:rsidP="00205141">
            <w:pPr>
              <w:pStyle w:val="Stopka"/>
              <w:jc w:val="right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AFBE4" w14:textId="77777777" w:rsidR="007F2AC8" w:rsidRDefault="007F2AC8">
      <w:r>
        <w:separator/>
      </w:r>
    </w:p>
  </w:footnote>
  <w:footnote w:type="continuationSeparator" w:id="0">
    <w:p w14:paraId="22CA9751" w14:textId="77777777" w:rsidR="007F2AC8" w:rsidRDefault="007F2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75531" w14:textId="4D2EA7E4" w:rsidR="007F2AC8" w:rsidRPr="007013B6" w:rsidRDefault="007F2AC8" w:rsidP="007013B6">
    <w:pPr>
      <w:jc w:val="right"/>
      <w:rPr>
        <w:i/>
        <w:sz w:val="18"/>
        <w:szCs w:val="18"/>
      </w:rPr>
    </w:pPr>
    <w:r w:rsidRPr="005F4D3F">
      <w:rPr>
        <w:i/>
        <w:noProof/>
        <w:sz w:val="18"/>
        <w:szCs w:val="18"/>
        <w:lang w:eastAsia="pl-PL"/>
      </w:rPr>
      <w:drawing>
        <wp:inline distT="0" distB="0" distL="0" distR="0" wp14:anchorId="224C1523" wp14:editId="5BD3985C">
          <wp:extent cx="6209030" cy="499504"/>
          <wp:effectExtent l="19050" t="0" r="127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30" cy="499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 xml:space="preserve">nr </w:t>
    </w:r>
    <w:r w:rsidR="007521A8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5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F09FC"/>
    <w:multiLevelType w:val="hybridMultilevel"/>
    <w:tmpl w:val="969E91C0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8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C12758"/>
    <w:multiLevelType w:val="multilevel"/>
    <w:tmpl w:val="2422958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6" w15:restartNumberingAfterBreak="0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FA5449"/>
    <w:multiLevelType w:val="hybridMultilevel"/>
    <w:tmpl w:val="885A5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26"/>
  </w:num>
  <w:num w:numId="5">
    <w:abstractNumId w:val="10"/>
  </w:num>
  <w:num w:numId="6">
    <w:abstractNumId w:val="12"/>
  </w:num>
  <w:num w:numId="7">
    <w:abstractNumId w:val="25"/>
  </w:num>
  <w:num w:numId="8">
    <w:abstractNumId w:val="22"/>
  </w:num>
  <w:num w:numId="9">
    <w:abstractNumId w:val="21"/>
  </w:num>
  <w:num w:numId="10">
    <w:abstractNumId w:val="13"/>
  </w:num>
  <w:num w:numId="11">
    <w:abstractNumId w:val="30"/>
  </w:num>
  <w:num w:numId="12">
    <w:abstractNumId w:val="15"/>
  </w:num>
  <w:num w:numId="13">
    <w:abstractNumId w:val="8"/>
  </w:num>
  <w:num w:numId="14">
    <w:abstractNumId w:val="29"/>
  </w:num>
  <w:num w:numId="15">
    <w:abstractNumId w:val="7"/>
  </w:num>
  <w:num w:numId="16">
    <w:abstractNumId w:val="31"/>
  </w:num>
  <w:num w:numId="17">
    <w:abstractNumId w:val="24"/>
  </w:num>
  <w:num w:numId="18">
    <w:abstractNumId w:val="14"/>
  </w:num>
  <w:num w:numId="19">
    <w:abstractNumId w:val="23"/>
  </w:num>
  <w:num w:numId="20">
    <w:abstractNumId w:val="17"/>
  </w:num>
  <w:num w:numId="21">
    <w:abstractNumId w:val="5"/>
  </w:num>
  <w:num w:numId="22">
    <w:abstractNumId w:val="20"/>
  </w:num>
  <w:num w:numId="23">
    <w:abstractNumId w:val="19"/>
  </w:num>
  <w:num w:numId="24">
    <w:abstractNumId w:val="11"/>
  </w:num>
  <w:num w:numId="25">
    <w:abstractNumId w:val="28"/>
  </w:num>
  <w:num w:numId="26">
    <w:abstractNumId w:val="2"/>
  </w:num>
  <w:num w:numId="27">
    <w:abstractNumId w:val="16"/>
  </w:num>
  <w:num w:numId="28">
    <w:abstractNumId w:val="4"/>
  </w:num>
  <w:num w:numId="2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44DE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70D8"/>
    <w:rsid w:val="000F2CF6"/>
    <w:rsid w:val="000F37B7"/>
    <w:rsid w:val="000F6CCB"/>
    <w:rsid w:val="00101FBA"/>
    <w:rsid w:val="001066BF"/>
    <w:rsid w:val="00110E8B"/>
    <w:rsid w:val="00116016"/>
    <w:rsid w:val="0012767C"/>
    <w:rsid w:val="00127974"/>
    <w:rsid w:val="00132DF2"/>
    <w:rsid w:val="0014061E"/>
    <w:rsid w:val="001523C5"/>
    <w:rsid w:val="001528D3"/>
    <w:rsid w:val="001701FF"/>
    <w:rsid w:val="00180B3E"/>
    <w:rsid w:val="00180C40"/>
    <w:rsid w:val="001976BA"/>
    <w:rsid w:val="001A72E7"/>
    <w:rsid w:val="001B102A"/>
    <w:rsid w:val="001B348D"/>
    <w:rsid w:val="001B3B83"/>
    <w:rsid w:val="001B7D17"/>
    <w:rsid w:val="001D58BD"/>
    <w:rsid w:val="001F10A4"/>
    <w:rsid w:val="001F425A"/>
    <w:rsid w:val="002012FF"/>
    <w:rsid w:val="00202BF3"/>
    <w:rsid w:val="00205141"/>
    <w:rsid w:val="0021051D"/>
    <w:rsid w:val="00224598"/>
    <w:rsid w:val="00230AF9"/>
    <w:rsid w:val="00236114"/>
    <w:rsid w:val="00241E90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1E3F"/>
    <w:rsid w:val="002C4D0D"/>
    <w:rsid w:val="002C62BE"/>
    <w:rsid w:val="002D4B5B"/>
    <w:rsid w:val="002F52B7"/>
    <w:rsid w:val="0030473A"/>
    <w:rsid w:val="0030585A"/>
    <w:rsid w:val="003159EB"/>
    <w:rsid w:val="00334877"/>
    <w:rsid w:val="003450C6"/>
    <w:rsid w:val="00347777"/>
    <w:rsid w:val="00347A6D"/>
    <w:rsid w:val="00360C9D"/>
    <w:rsid w:val="00365E66"/>
    <w:rsid w:val="00366682"/>
    <w:rsid w:val="00366690"/>
    <w:rsid w:val="00367729"/>
    <w:rsid w:val="00367BD4"/>
    <w:rsid w:val="00371CB8"/>
    <w:rsid w:val="00372538"/>
    <w:rsid w:val="00373C0C"/>
    <w:rsid w:val="00373C82"/>
    <w:rsid w:val="00382A3E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3F2F"/>
    <w:rsid w:val="00400325"/>
    <w:rsid w:val="00401957"/>
    <w:rsid w:val="00406F98"/>
    <w:rsid w:val="00411E5B"/>
    <w:rsid w:val="004211AE"/>
    <w:rsid w:val="0042366D"/>
    <w:rsid w:val="00440DF8"/>
    <w:rsid w:val="00442289"/>
    <w:rsid w:val="0045523F"/>
    <w:rsid w:val="0045622B"/>
    <w:rsid w:val="004570C3"/>
    <w:rsid w:val="00457A5B"/>
    <w:rsid w:val="00462C60"/>
    <w:rsid w:val="004635F9"/>
    <w:rsid w:val="0046418D"/>
    <w:rsid w:val="00472C12"/>
    <w:rsid w:val="004761F3"/>
    <w:rsid w:val="00486EA2"/>
    <w:rsid w:val="00492DBA"/>
    <w:rsid w:val="00496472"/>
    <w:rsid w:val="0049719E"/>
    <w:rsid w:val="004A4FA4"/>
    <w:rsid w:val="004A5666"/>
    <w:rsid w:val="004A5AFF"/>
    <w:rsid w:val="004B6C1B"/>
    <w:rsid w:val="004C44D3"/>
    <w:rsid w:val="004C46CB"/>
    <w:rsid w:val="004C7079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5D6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B02"/>
    <w:rsid w:val="00597666"/>
    <w:rsid w:val="005A6AFD"/>
    <w:rsid w:val="005B186F"/>
    <w:rsid w:val="005B2382"/>
    <w:rsid w:val="005B7CA4"/>
    <w:rsid w:val="005E6E5B"/>
    <w:rsid w:val="005F4D3F"/>
    <w:rsid w:val="005F5D86"/>
    <w:rsid w:val="006055AD"/>
    <w:rsid w:val="00615192"/>
    <w:rsid w:val="00615632"/>
    <w:rsid w:val="0064022D"/>
    <w:rsid w:val="0064199C"/>
    <w:rsid w:val="00641CC0"/>
    <w:rsid w:val="006432D1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0C3B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21A8"/>
    <w:rsid w:val="007557A9"/>
    <w:rsid w:val="0076397E"/>
    <w:rsid w:val="00765C89"/>
    <w:rsid w:val="00766DF4"/>
    <w:rsid w:val="00770D03"/>
    <w:rsid w:val="00773AF7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298"/>
    <w:rsid w:val="007C521B"/>
    <w:rsid w:val="007C55DD"/>
    <w:rsid w:val="007C5BC2"/>
    <w:rsid w:val="007F2AC8"/>
    <w:rsid w:val="008016F3"/>
    <w:rsid w:val="00802E0F"/>
    <w:rsid w:val="00810243"/>
    <w:rsid w:val="00810AC1"/>
    <w:rsid w:val="00810CE3"/>
    <w:rsid w:val="00811779"/>
    <w:rsid w:val="00816624"/>
    <w:rsid w:val="0082275F"/>
    <w:rsid w:val="00822C66"/>
    <w:rsid w:val="00823F73"/>
    <w:rsid w:val="008249DB"/>
    <w:rsid w:val="00831DC7"/>
    <w:rsid w:val="0084799A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2946"/>
    <w:rsid w:val="008B40AB"/>
    <w:rsid w:val="008B60FD"/>
    <w:rsid w:val="008C673B"/>
    <w:rsid w:val="008D6642"/>
    <w:rsid w:val="008E6DA1"/>
    <w:rsid w:val="008F5E3A"/>
    <w:rsid w:val="008F795B"/>
    <w:rsid w:val="00901819"/>
    <w:rsid w:val="00923B29"/>
    <w:rsid w:val="00924632"/>
    <w:rsid w:val="00936A43"/>
    <w:rsid w:val="00941B4A"/>
    <w:rsid w:val="009420B6"/>
    <w:rsid w:val="009436C0"/>
    <w:rsid w:val="009440FC"/>
    <w:rsid w:val="00955DE5"/>
    <w:rsid w:val="00956A81"/>
    <w:rsid w:val="0096555F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D78C3"/>
    <w:rsid w:val="009E5475"/>
    <w:rsid w:val="00A036A5"/>
    <w:rsid w:val="00A05567"/>
    <w:rsid w:val="00A1669D"/>
    <w:rsid w:val="00A270BE"/>
    <w:rsid w:val="00A277A5"/>
    <w:rsid w:val="00A33801"/>
    <w:rsid w:val="00A33878"/>
    <w:rsid w:val="00A34CE2"/>
    <w:rsid w:val="00A43A94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D68DF"/>
    <w:rsid w:val="00AF782D"/>
    <w:rsid w:val="00B00925"/>
    <w:rsid w:val="00B23F85"/>
    <w:rsid w:val="00B274EB"/>
    <w:rsid w:val="00B33A49"/>
    <w:rsid w:val="00B55626"/>
    <w:rsid w:val="00B57855"/>
    <w:rsid w:val="00B60374"/>
    <w:rsid w:val="00B608AE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761B"/>
    <w:rsid w:val="00BC7A31"/>
    <w:rsid w:val="00BD0E82"/>
    <w:rsid w:val="00BD5335"/>
    <w:rsid w:val="00BD6262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87EB0"/>
    <w:rsid w:val="00C936B3"/>
    <w:rsid w:val="00CA03E7"/>
    <w:rsid w:val="00CA11E5"/>
    <w:rsid w:val="00CB267A"/>
    <w:rsid w:val="00CB271E"/>
    <w:rsid w:val="00CB60C6"/>
    <w:rsid w:val="00CD6294"/>
    <w:rsid w:val="00CF012E"/>
    <w:rsid w:val="00CF2A0F"/>
    <w:rsid w:val="00CF70AB"/>
    <w:rsid w:val="00D04CDF"/>
    <w:rsid w:val="00D1218C"/>
    <w:rsid w:val="00D27647"/>
    <w:rsid w:val="00D308AF"/>
    <w:rsid w:val="00D47210"/>
    <w:rsid w:val="00D60C1F"/>
    <w:rsid w:val="00D61C2F"/>
    <w:rsid w:val="00D635DF"/>
    <w:rsid w:val="00D644C3"/>
    <w:rsid w:val="00D70EC2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E55BE"/>
    <w:rsid w:val="00DF1852"/>
    <w:rsid w:val="00DF2947"/>
    <w:rsid w:val="00E00E2B"/>
    <w:rsid w:val="00E017F8"/>
    <w:rsid w:val="00E04839"/>
    <w:rsid w:val="00E1126F"/>
    <w:rsid w:val="00E209DE"/>
    <w:rsid w:val="00E20E87"/>
    <w:rsid w:val="00E330EC"/>
    <w:rsid w:val="00E36B80"/>
    <w:rsid w:val="00E44D25"/>
    <w:rsid w:val="00E5132C"/>
    <w:rsid w:val="00E541BA"/>
    <w:rsid w:val="00E57D57"/>
    <w:rsid w:val="00E62358"/>
    <w:rsid w:val="00E62CE8"/>
    <w:rsid w:val="00E64755"/>
    <w:rsid w:val="00E77A21"/>
    <w:rsid w:val="00E77C94"/>
    <w:rsid w:val="00E816D0"/>
    <w:rsid w:val="00E83FD3"/>
    <w:rsid w:val="00E8687C"/>
    <w:rsid w:val="00E907A5"/>
    <w:rsid w:val="00E9421B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367F"/>
    <w:rsid w:val="00F97207"/>
    <w:rsid w:val="00FA1FAD"/>
    <w:rsid w:val="00FA5D64"/>
    <w:rsid w:val="00FB0715"/>
    <w:rsid w:val="00FB0E63"/>
    <w:rsid w:val="00FB0E78"/>
    <w:rsid w:val="00FB31BA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27D5CE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3246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Kamil Rozberg</cp:lastModifiedBy>
  <cp:revision>4</cp:revision>
  <cp:lastPrinted>2021-01-18T10:36:00Z</cp:lastPrinted>
  <dcterms:created xsi:type="dcterms:W3CDTF">2021-01-19T07:01:00Z</dcterms:created>
  <dcterms:modified xsi:type="dcterms:W3CDTF">2021-01-19T07:01:00Z</dcterms:modified>
</cp:coreProperties>
</file>